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5cc5" w14:textId="52d5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22 декабря 2016 года № 11/68. Зарегистрировано Департаментом юстиции Павлодарской области 6 января 2017 года № 5325.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Павлодарского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4 275 989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687 849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3 556 764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4 331 634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8 984,5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-64 149,5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64 149,5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Павлодарского района Павлодарской области от 13.04.2017 </w:t>
      </w:r>
      <w:r>
        <w:rPr>
          <w:rFonts w:ascii="Times New Roman"/>
          <w:b w:val="false"/>
          <w:i w:val="false"/>
          <w:color w:val="000000"/>
          <w:sz w:val="28"/>
        </w:rPr>
        <w:t>№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17.07.2017 </w:t>
      </w:r>
      <w:r>
        <w:rPr>
          <w:rFonts w:ascii="Times New Roman"/>
          <w:b w:val="false"/>
          <w:i w:val="false"/>
          <w:color w:val="000000"/>
          <w:sz w:val="28"/>
        </w:rPr>
        <w:t>№ 18/108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27.10.2017 </w:t>
      </w:r>
      <w:r>
        <w:rPr>
          <w:rFonts w:ascii="Times New Roman"/>
          <w:b w:val="false"/>
          <w:i w:val="false"/>
          <w:color w:val="000000"/>
          <w:sz w:val="28"/>
        </w:rPr>
        <w:t>№ 23/126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04.12.2017 </w:t>
      </w:r>
      <w:r>
        <w:rPr>
          <w:rFonts w:ascii="Times New Roman"/>
          <w:b w:val="false"/>
          <w:i w:val="false"/>
          <w:color w:val="00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на 2017 год резерв местного исполнительного органа района в сумме 11 942 тысяч тенге.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Павлодарского района Павлодарской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Павлодарского района на 2017 год объемы субвенций, передаваемых из областного бюджета - 2 825 331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текущих бюджетных программ в разрезе сельских округов и сел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распределение сумм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районного маслихата по вопросам бюджета.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Павлодарского района Павлодарской области от 13.04.2017 </w:t>
      </w:r>
      <w:r>
        <w:rPr>
          <w:rFonts w:ascii="Times New Roman"/>
          <w:b w:val="false"/>
          <w:i w:val="false"/>
          <w:color w:val="000000"/>
          <w:sz w:val="28"/>
        </w:rPr>
        <w:t>№ 16/103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культуры,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округов и сел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Павлодарского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дорог,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Павлодарском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 2017 - 2019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Павлодарского района Павлодарской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23/126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