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440f" w14:textId="bba4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от 24 декабря 2015 года № 1/56 "О Майском районном бюджете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19 июля 2016 года № 1/5. Зарегистрировано Департаментом юстиции Павлодарской области 26 июля 2016 года № 5181. Утратило силу решением маслихата Майского района Павлодарской области от 2 марта 2017 года № 4/13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Майского района Павлодарской области от 02.03.2017 № 4/13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(LVI (очередная) сессия, V созыв) от 24 декабря 2015 года № 1/56 "О Майском районном бюджете на 2016 - 2018 годы" (зарегистрированное в Реестре государственной регистрации нормативных правовых актов 30 декабря 2015 года за № 4871, опубликованное в районной газете "Шамшырақ" от 09 января 2016 года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"2275109" заменить цифрами "2278796";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"2822" заменить цифрами "2831";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"1915792" заменить цифрами "1919470";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"2275171" заменить цифрами "2278858";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"14884" заменить цифрами "14899";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"16934" заменить цифрами "16919";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цифры "-14946" заменить цифрами "-14961";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цифры "14946" заменить цифрами "14961";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Ботабай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(V (внеочередная)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 от 19 июля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(LVІ (очередная)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№ 1/56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работы,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профессиональной и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1239"/>
        <w:gridCol w:w="1239"/>
        <w:gridCol w:w="5379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Орлеу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(V (внеочередная)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VІ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 от 19 июля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(LVІ (очередная)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от 24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в селах и сельских округах</w:t>
      </w:r>
      <w:r>
        <w:br/>
      </w:r>
      <w:r>
        <w:rPr>
          <w:rFonts w:ascii="Times New Roman"/>
          <w:b/>
          <w:i w:val="false"/>
          <w:color w:val="000000"/>
        </w:rPr>
        <w:t>на 2016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748"/>
        <w:gridCol w:w="1816"/>
        <w:gridCol w:w="1816"/>
        <w:gridCol w:w="66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 акима села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Каратерекского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 акима села Майтубек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 акима Казанского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 акима Сатинского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 акима Малайсаринского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 акима Кентубекского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 акима Коктубекского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Баскольского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 акима Акшиманского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