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f57a" w14:textId="970f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04 марта 2016 года № 45/3. Зарегистрировано Департаментом юстиции Павлодарской области 24 марта 2016 года № 5011.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Майского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финансов Майского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45/3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Майского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Майского района" является государственным органом Республики Казахстан, осуществляющим руководство в сфере исполнения бюджета, ведение бухгалтерского учета и бюджетной отчетности по исполнению местного бюджета и реализация прав государства на коммунальное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финансов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финансов Майского района": Республика Казахстан, Павлодарская область, 140800, Майский район, село Коктобе, улица Казбек-би,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- "Май ауданының қаржы бөлімі" мемлекеттік мекемесі, государственное учреждение "Отдел финансов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финансов Майского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"Отдел финансов Майского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финансов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финансов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финансов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Майского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финансов Майского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финансов Майского района": реализация государственной политики по обеспечению исполнения бюджета и эффективному управлению коммунальной собственностью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финансов Майского района" является проведение государственной политики по обеспечению своевременного исполнения бюджета района и использованию объектов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финансов Майского района" является осуществление на уровне района государственной политики по обеспечению исполнения бюджета и эффективному управлению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социально-экономической и финансовой политики путем координации деятельности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районного бюджета,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учет и повышение эффективности использования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и укрепление материально-технической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исполнение бюджета по поступлениям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исполнительных органов района по разработке и реализации стратегических планов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бюджетный учет и отчетность по исполнению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районного бюджета, подготавливает отчет об его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меры по повышению эффективности расходования денежных средств государственными учреждениями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совершенствует процесс исполнения местного бюджета, внедряет метод бюджетного программирования, оценки эффективности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методологическое руководство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использования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бюджетный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ведет учет и анализ использования средств резерва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координирует деятельность исполнительных органов акимата района по применению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подготавливает материалы на заседания акимата района и акиму района по вопросам, касающихся деятельности государственного учреждения "Отдел финансов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проводит в соответствии с законодательством Республики Казахстан комплекс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порядке разрабатывает проекты правовых актов в сфере управления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ведет реестр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управляет районным коммунальным имуществом, осуществляет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проекты актов акимата района об утверждении перечней объектов районной коммунальной собственности, подлежащих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проводит конкурсы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предоставляет районное коммунальное имущество в имущественный наем (аренду), безвозмездное пользование, доверительное управление, передаче в концессию физическим лицам и негосударственным юридическим лицам без права последующего выкупа, с правом последующего выкупа или с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проекты решений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по передаче государственного имущества из одного вида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контроль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организует учет районного коммунального имущества,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проводит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принимает меры, направленные на всемерное развитие государственного языка, укрепляет его международный авторитет;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обеспечения исполнения бюджета и эффективному управлению коммунальной собственностью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совещания по вопросам, входящим в компетенцию государственного учреждения "Отдел финансов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эффективностью использования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финансов Майского района" взаимодействует с другими исполнительными органами, организациями и предприятиями района.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финансов Майского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финансов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финансов Майского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финансов Майского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финансов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финансов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финансов Майского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финансов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государственного учреждения "Отдел финансов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"Отдел финансов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"Отдел финансов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финансов Майского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финансов Майского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Майского района"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финансов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финансов Майского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финансов Майского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финансов Майского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"Отдел финансов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финансов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