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c37d" w14:textId="4f8c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03 марта 2016 года № 3/59. Зарегистрировано Департаментом юстиции Павлодарской области 9 марта 2016 года № 4974. Утратило силу решением маслихата Майского района Павлодарской области от 12 мая 2017 года № 1/17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12.05.2017 № 1/17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государственного учреждения "Аппарат маслихата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марта 2016 года № 3/59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аппарата маслихата Майского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оценки деятельности административных государственных служащих корпуса "Б" аппарата маслихата Майского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аппарата маслихата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Майского района (далее – аппарат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-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составляется в двух экземплярах. Один экземпляр передается в аппарат маслихата. Второй экземпляр находится у руководителя аппарата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