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d7005" w14:textId="05d70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Качирского районного маслихата (L сессия, V созыв) от 22 декабря 2015 года № 3/50 "О бюджете Качирского района на 2016 - 2018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Качирского района Павлодарской области от 21 декабря 2016 года № 1/10. Зарегистрировано Департаментом юстиции Павлодарской области 28 декабря 2016 года № 5313. Утратило силу решением маслихата Качирского района Павлодарской области от 27 февраля 2017 года № 4/12 (вводится в действие со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Качирского района Павлодарской области от 27.02.2017 № 4/12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от 6 декабря 2016 года № 69/9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(XLVI сессия, V созыв) от 10 декабря 2015 года № 394/46 "Об областном бюджете на 2016 - 2018 годы" Качирский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Качирского районного маслихата (L сессия, V созыв) от 22 декабря 2015 года № 3/50 "О бюджете Качирского района на 2016 - 2018 годы" (зарегистрированное в Реестре государственной регистрации нормативных правовых актов за № 4877, опубликованное 6 января 2016 года в газете "Тереңкөл тынысы" № 1, 14 января 2016 года в газете "Тереңкөл тынысы" № 2, 6 января 2016 года в газете "Заря" № 1, 14 января 2016 года в газете "Заря" № 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"3508062" заменить цифрами "3577820";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"2983988" заменить цифрами "3053746";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 цифры "3521311" заменить цифрами "3591069";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выполнением настоящего решения возложить на постоянную планово - бюджетную комиссию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Карпенко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Качирского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Качирского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 очередная сессия 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1/10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Качирского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(L очередная сессия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3/50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2016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6"/>
        <w:gridCol w:w="986"/>
        <w:gridCol w:w="576"/>
        <w:gridCol w:w="6702"/>
        <w:gridCol w:w="3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3 577 820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3 053 746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3 053 746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3 053 746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1148"/>
        <w:gridCol w:w="1148"/>
        <w:gridCol w:w="5548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3 591 069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2 343 977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1 934 423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1 868 331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1 798 709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служебного жилища, строительство и (или) реконструкция общежитий для трудовой молодежи и инженерно-коммуникационной инфраструктуры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86 898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и средний ремонт автомобильных дорог улиц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Сальдо по операциям с финансовыми активами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Дифицит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дифицита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