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3144b" w14:textId="f1314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2016 год в Иртышском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Иртышского района Павлодарской области от 2 марта 2016 года № 45/1. Зарегистрировано Департаментом юстиции Павлодарской области 14 марта 2016 года № 4982.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Иртышского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государственный образовательный заказ на дошкольное воспитание и обучение, размер подушевого финансирования и родительской платы на 2016 год в Иртышском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выполнением настоящего постановления возложить на курирующего заместителя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Дубовицкий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Иртышского района от 2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45/1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</w:t>
      </w:r>
      <w:r>
        <w:br/>
      </w:r>
      <w:r>
        <w:rPr>
          <w:rFonts w:ascii="Times New Roman"/>
          <w:b/>
          <w:i w:val="false"/>
          <w:color w:val="000000"/>
        </w:rPr>
        <w:t>на дошкольное воспитание и обучение, размер подушевого</w:t>
      </w:r>
      <w:r>
        <w:br/>
      </w:r>
      <w:r>
        <w:rPr>
          <w:rFonts w:ascii="Times New Roman"/>
          <w:b/>
          <w:i w:val="false"/>
          <w:color w:val="000000"/>
        </w:rPr>
        <w:t>финансирования и родительской платы на 2016 год в Иртышском районе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не менее (в тенге)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дошкольных организаций (в тенге)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(в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№ 1" отдела образования Иртышского района, акимата Иртышского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(местный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 до 7 лет - 6300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№ 2" отдела образования Иртышского района, акимата Иртышского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(местный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 до 7 лет - 6300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"Детский сад "Жулдыз" отдела образования Иртышского района, акимата Иртышского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(местный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 лет до 7 лет - 5000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"Детский сад "Айголек" отдела образования Иртышского района, акимата Иртышского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(местный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 лет до 7 лет - 5250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"Раиса"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года до 7 лет - 6300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"Иртышская средняя общеобразовательная школа № 1"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 лет до 6 лет - 5500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"Агашорынская средняя общеобразовательная школа"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из них: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(республиканский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(местный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 до 6 лет - 4000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"Каракудукская средняя общеобразовательная школа"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(местный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 до 6 лет - 4000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"Кызылкакская средняя общеобразовательная школа"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(местный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 до 6 лет - 5000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"Косагашская средняя общеобразовательная школа"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из них: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(республиканский бюджет)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(местный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 до 6 лет - 4300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"Коскольская средняя общеобразовательная школа"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(местный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 до 6 лет - 4000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"Панфиловская средняя общеобразовательная школа"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(республиканский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 до 6 лет - 5500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"Узынсуская средняя общеобразовательная школа"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(местный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 до 6 лет - 5500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"Ленинская средняя общеобразовательная школа"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(местный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 до 6 лет - 4000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"Луговская средняя общеобразовательная школа"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(местный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 до 6 лет - 4800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"Амангельдинская средняя общеобразовательная школа"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 до 6 лет - 4400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"Майконырская средняя общеобразовательная школа"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(местный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 до 6 лет - 5000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"Максима Горьковская средняя общеобразовательная школа"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 до 6 лет - 5000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"Северная средняя общеобразовательная школа Иртышского района"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из них: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(республиканский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(местный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 до 6 лет - 5000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"Караагашская средняя общеобразовательная школа Иртышского района"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(местный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 до 6 лет - 4500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"Тохтинская средняя общеобразовательная школа"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 до 6 лет - 4500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"Селетинская средняя общеобразовательная школа"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 до 6 лет - 4000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"Средняя общеобразовательная школа имени Исы Байзакова"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 до 6 лет - 3500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"Берлыкская основная общеобразовательная школа" отдела образования Иртышского района, акимата Иртышского района (мини 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 до 6 лет - 3500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"Ынтымакская основная общеобразовательная школа" отдела образования Иртышского района, акимата Иртышского района (мини 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 до 6 лет - 4500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