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2eaea" w14:textId="f22e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в селе Башмачное Башмачинского сельского округа Железинского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Башмачинского сельского округа Железинского района Павлодарской области от 21 апреля 2016 года № 1. Зарегистрировано Департаментом юстиции Павлодарской области 25 мая 2016 года № 5134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Башмачное Башмачинского сельского округа и на основании заключения областной ономастической комиссии от 2 декабря 2015 года, аким Башмачинского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"Ленина" на улицу "Бауыржан Момышұлы" в селе Башмачное Башмачинского сельского округа Железинского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