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d82c4" w14:textId="fcd82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Железинского районного маслихата от 24 декабря 2015 года № 338-5/45 "О бюджете Железинского района на 2016 - 2018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15 декабря 2016 года № 52/6. Зарегистрировано Департаментом юстиции Павлодарской области 28 декабря 2016 года № 5310. Утратило силу решением маслихата Железинского района Павлодарской области от 7 марта 2017 года № 79/6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Железинского района Павлодарской области от 07.03.2017 № 79/6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Павлодарской области от 6 декабря 2016 года № 69/9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(XLVI сессия, V созыв) от 10 декабря 2015 года № 394/46 "Об областном бюджете на 2016 - 2018 годы", Железинский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2015 года № 338-5/45 "О бюджете Железинского района на 2016 - 2018 годы" (зарегистрированное в Реестре государственной регистрации нормативных правовых актов от 05 января 2016 года за № 4878, опубликованное в районных газетах "Родные просторы", "Туған өлке" от 16 января 2016 года № 2),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"3424867" заменить цифрами "3424662";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"7645" заменить цифрами "7641";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"2845684" заменить цифрами "2845483";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 цифры "3425351" заменить цифрами "3425146";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возложить на постоянную комиссию социально-экономического развития и бюджета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Лампартер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(XIII (внеочередная) сессия),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2016 года № 52/6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(XLV (очередная) сессия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338-5/45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2845483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787"/>
        <w:gridCol w:w="1117"/>
        <w:gridCol w:w="1117"/>
        <w:gridCol w:w="6059"/>
        <w:gridCol w:w="24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 - культурного наследия и доступа к 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 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