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a566" w14:textId="b40a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24 декабря 2015 года № 338-5/45 "О бюджете Железинского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09 августа 2016 года № 34/6. Зарегистрировано Департаментом юстиции Павлодарской области 23 августа 2016 года № 5216. Утратило силу решением маслихата Железинского района Павлодарской области от 7 марта 2017 года № 79/6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Железинского района Павлодарской области от 07.03.2017 № 79/6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2015 года № 338-5/45 "О бюджете Железинского района на 2016 - 2018 годы" (зарегистрированное в Реестре государственной регистрации нормативных правовых актов от 5 января 2016 года за № 4878, опубликованные в районных газетах "Родные просторы", "Туған өлке" от 16 января 2016 года № 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решения возложить на постоянную комиссию социально-экономического развития и бюджета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Поддубный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2016 года № 34/6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(VII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VI созыв)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(XLV (очередная)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24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338-5/45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94"/>
        <w:gridCol w:w="1127"/>
        <w:gridCol w:w="1127"/>
        <w:gridCol w:w="6003"/>
        <w:gridCol w:w="24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2012 - 2018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 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2016 года № 34/6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(VII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VI созыв)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(XLV (очередная)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24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338-5/45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сельских округов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748"/>
        <w:gridCol w:w="1816"/>
        <w:gridCol w:w="1816"/>
        <w:gridCol w:w="66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Башмачинский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Веселорощинский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Прииртышский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