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62b2" w14:textId="9626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земельного налога 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Железинского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18 марта 2016 года № 357-5/49. Зарегистрировано Департаментом юстиции Павлодарской области 15 апреля 2016 года № 5069. Утратило силу решением маслихата Железинского района Павлодарской области от 30 июня 2016 года N 26/6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Железинского района Павлодарской области от 30.06.2016 N 26/6.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в 7 (семь) раз на не используемые в соответствии с земельным законодательством Республики Казахстан земли сельскохозяйственного назначения Железинского района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Повысить ставки единого земельного налога в 7 (семь) раз на не используемые в соответствии с земельным законодательством Республики Казахстан земли сельскохозяйственного назначения Железинского района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решения возложить на постоянную комиссию Железинского районного маслихата по аграрным вопросам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Крутиков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