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bedaa" w14:textId="10bed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(LIII очередная сессия, V созыв) от 24 декабря 2015 года № 228/53 "О бюджете Актогайского района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24 ноября 2016 года № 48/10. Зарегистрировано Департаментом юстиции Павлодарской области 7 декабря 2016 года № 5289. Утратило силу решением маслихата Актогайского района Павлодарской области от 26 января 2017 года № 72/13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Актогайского района Павлодарской области от 26.01.2017 № 72/13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Актогайский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(LIII очередная сессия, V созыв) от 24 декабря 2015 года № 228/53 "О бюджете Актогайского района на 2016-2018 годы" (зарегистрированное в Реестре государственной регистрации нормативных правовых актов 30 декабря 2015 года № 4872, опубликованное 16 января 2016 года в газетах "Ауыл тынысы" № 2, "Пульс села" № 2)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"2883829" заменить цифрами "3012646";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"7755" заменить цифрами "6755";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"2555129" заменить цифрами "2683946" и дополнить следующим абзацем "Поступления от продажи финансовых активов государства 1000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цифры "2892723" заменить цифрами "3020913";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3) цифры "12000" заменить цифрами "13643", в том числе цифры "28633" заменить цифрами "30276";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 цифры "-20894" заменить цифрами "-21910";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 цифры "20894" заменить цифрами "21910";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решения возложить на постоянную комиссию Актогайского районного маслихата по бюджетной политике и экономического развития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Б.Б. Алханов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Ж.Ш.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2016 года № 48/10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73"/>
        <w:gridCol w:w="1239"/>
        <w:gridCol w:w="1239"/>
        <w:gridCol w:w="5379"/>
        <w:gridCol w:w="26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79313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– 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63864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