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9617" w14:textId="ed29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17 июля 2015 года № 216/7 "Об утверждении регламентов государственных услуг в сфере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20 декабря 2016 года № 374/8. Зарегистрировано Департаментом юстиции Павлодарской области 27 января 2017 года № 5353. Утратило силу постановлением акимата Павлодарской области от 10 июля 2020 года № 149/3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10.07.2020 № 149/3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17 июля 2015 года № 216/7 "Об утверждении регламентов государственных услуг в сфере регистрации актов гражданского состояния" (зарегистрировано в Реестре государственной регистрации нормативных правовых актов за № 4672, опубликовано 4 сентября 2015 года в газете "Регион. KZ")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повторных свидетельств или справок о регистрации актов гражданского состояния",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Уразгулов Р.К.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216/7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рождения ребенка,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рождения ребенка, в том числе внесение изменений, дополнений и исправлений в записи актов гражданского состояния" (далее – государственная услуга) оказывается местными исполнительными органами районов и городов Павлодарской области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районов, городов, акимов поселков, сел,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рождении, повторное свидетельство о рождении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назначении даты выдачи результата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 необходимые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рождения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принимает документы услугополучателя, проводит регистрацию полученных документов и передает на рассмотрение руководству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налагает резолюцию и направляет заявление услугополучателя специалисту услугодателя для исполнения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формирует в информационной системе "Регистрационный пункт "Запись акта гражданского состояния" (далее – ИС "РП "ЗАГС") актовую запись, осуществляет регистрацию и распечатывает соответствующее свидетельство о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выдает результат государственной услуги –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подачи заявления о рождении ребенка по истечении трех рабочих дней со дня его рождения, а также заявление о внесении изменений, дополнений и исправлений в запись акта гражданского состояния: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принимает документы услугополучателя, проводит регистрацию полученных документов и передает на рассмотрение руководству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налагает резолюцию и направляет заявление услугополучателя специалисту услугодателя для исполнения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формирует в ИС "РП "ЗАГС" актовую запись, осуществляет регистрацию и распечатывает соответствующее свидетельство о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Стандарта– в течение 14 (четырнадцати)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выдает результат государственной услуги –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дополнительной проверки документов или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дней.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оказания государственной услуги является свидетельство о рождении, повторное свидетельство о рождении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 государственной услуги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услугополучателем пакета документов в Государственную корпорацию – 2 (два) рабочих дня (день приема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о рождении ребенка по истечении трех рабочих дней со дня его рождения государственная услуга оказывается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изменений, дополнений и исправлений в запись акта гражданского состояния – 15 (пятнадцати)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работник Государственной корпорации отказывает в приеме заявления, при этом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Государственную корпорацию, длительность обработки запроса услугополучателя, порядок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оператора Государственной корпорации на информационной системе Государственной корпорации (далее – ИС Государственная корпорация)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ИС Государственной корпорпции подлинности данных о зарегистрированном операторе через логин и пароль либо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сообщения об отказе в авторизации на ИС Государственной корпорации в связи с имеющимися нарушениями в данных оператора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оператором Государственной корпорации государственной услуги, вывод на экран формы запроса для оказания услуги и заполнение формы (ввод данных, прикрепление сканированного документа)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оператора Государственной корпорации заполненной формы запроса (введенных данных, прикрепленного сканированного документа) на оказание государственной услуги и получение информации о дальнейших действиях оператора;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индивидуальным идентификационным номером (далее – ИИН), указанным в запросе,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оператора;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электронного документа (запроса услугополучателя) через шлюз "электронного правительства" (далее – ШЭП/региональный шлюз "электронного правительства" (далее – РШЭП) в информационной системе местных исполнительных органов (далее – ИС МИО) и обработка электронной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специалиста услугодателя и передается в 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выдача оператором Государственной корпорации нарочно или посредством отправки на электронную почту услугополучателя результата государственной услуги.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оказания государственной услуги с момента сдачи услугополучателем пакета документов на портал – 1 (один) рабочий день.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услугополучателя для получения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услугополучателя заполненной формы запроса (введенных данных, прикреплением сканированного документа),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ИИН, указанным в запросе, и ИИН, в регистрационном свидетельстве ЭЦП и отсутствия в списке отозванных (аннулированных) регистрационных свидетельств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оказании запрашиваемой государственной услуги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электронного документа (запроса услугополучателя) через ШЭП/РШЭП в ИС МИО и обработка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специалиста услугодателя и передается в "личный кабинет" услугополучателя на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ребенка,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внесение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актов"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(работников)услугодателя в процессе оказания государственной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рождения ребенка: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1508"/>
        <w:gridCol w:w="1508"/>
        <w:gridCol w:w="1387"/>
        <w:gridCol w:w="4755"/>
        <w:gridCol w:w="1509"/>
      </w:tblGrid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в ИС МИО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 и подготовка результата государственной услуги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подачи заявления о рождении ребенка по истечении трех рабочих дней со дня его рождения, а также заявление о внесении изменений, дополнений и исправлений в запись акта гражданского состояния: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0"/>
        <w:gridCol w:w="1459"/>
        <w:gridCol w:w="1459"/>
        <w:gridCol w:w="1579"/>
        <w:gridCol w:w="4722"/>
        <w:gridCol w:w="1461"/>
      </w:tblGrid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в ИС МИО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 и подготовка результата государственной услуги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14 (четырнадцати) календарных дней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календарных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дополнительной проверки документов или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ребенка,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внесение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актов"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регламент государственной услуги "Регистрация рождения ребенка,</w:t>
      </w:r>
      <w:r>
        <w:br/>
      </w:r>
      <w:r>
        <w:rPr>
          <w:rFonts w:ascii="Times New Roman"/>
          <w:b/>
          <w:i w:val="false"/>
          <w:color w:val="000000"/>
        </w:rPr>
        <w:t>в том числе внесение изменений, дополнений и исправлений</w:t>
      </w:r>
      <w:r>
        <w:br/>
      </w:r>
      <w:r>
        <w:rPr>
          <w:rFonts w:ascii="Times New Roman"/>
          <w:b/>
          <w:i w:val="false"/>
          <w:color w:val="000000"/>
        </w:rPr>
        <w:t>в записи актов гражданского состояния"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213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№374/8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216/7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заключения брака (супружества),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</w:p>
    <w:bookmarkEnd w:id="26"/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заключения брака (супружества), в том числе внесение изменений, дополнений и исправлений в записи актов гражданского состояния" (далее – государственная услуга) оказывается местными исполнительными органами районов, городов Павлодарской области (далее - услугодатель).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районов, городов, акимов поселков, сел и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правительства": www.egov.kz (далее – портал).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государственной регистрации заключения брака (супружества), повторное свидетельство о заключении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назначения даты государственной регистрации заключения брака (супружества)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 необходимые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заключения брака: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принимает документы услугополучателя, проводит регистрацию полученных документов и передает на рассмотрение руководству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отписывает заявление услугополучателя специалисту услугодателя для исполнения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специалист услугодателя в информационной системе регистрационный пункт "Запись акта гражданского состояния" формирует актовую запись, распечатывает соответствующее свидетельство,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по истечении месячного срока со дня подачи совместного заявления о вступлении в брак (супружество).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особых обстоятельств предусмотренных Стандартом услугодатель назначает заключение брака (супружества) до истечения месяца либо увеличивает этот срок, но не более чем на месяц на основании письменного заявления услугополучателей.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органы, срок оказания услуги продлевается не более чем на 30 (тридцати) календарных дней,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выдает результат оказания государственной услуги –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торжественной процедуры (церемонии) регистрации брака (супружества) - не более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особых обстоятельств (беременности, рождения ребенка, непосредственной опасности для жизни одной из сторон и других особых обстоятельств) государственная регистрация заключения брака (супружества) по желанию лиц, вступающих в брак (супружество):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принимает документы услугополучателя, проводит регистрацию полученных документов и передает на рассмотрение руководству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отписывает заявление услугополучателя специалисту услугодателя для исполнения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специалист услугодателя в информационной системе регистрационный пункт "Запись акта гражданского состояния" формирует актовую запись, распечатывает соответствующее свидетельство,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день подачи заявления с обязательным указанием причины и подтверждающих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органы, срок оказания услуги продлевается не более чем на 30 (тридцати) календарных дней, с уведомлением услугополучателя в течение 3 (трех)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выдает результат оказания государственной услуги –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торжественной процедуры (церемонии) регистрации брака (супружества) - не более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заявление о внесении изменений, дополнений и исправлений в запись акта гражданского состояния: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принимает документы услугополучателя, проводит регистрацию полученных документов и передает на рассмотрение руководству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отписывает заявление услугополучателя специалисту услугодателя для исполнения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формирует в информационной системе "Регистрационный пункт "Запись акта гражданского состояния" (далее – ИС "РП "ЗАГС") актовую запись, осуществляет регистрацию и распечатывает соответствующее свидетельство о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14 (четырнадцати)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органы, срок оказания услуги продлевается не более чем на 30 (тридцати) календарных дней, с уведомлением услугополучателя в течение 3 (трех)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выдает результат оказания государственной услуги – в течение 20 (двадцати) минут.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оказания государственной услуги является свидетельство о государственной регистрации заключения брака (супружества), повторное свидетельство о заключении брака (супружества) с внесенными изменениями, дополнениями и исправлениями,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4"/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37"/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Согласно Стандарту государственная услуга не оказывается, через некоммерческое акционерное общество "Государственная корпорация "Правительство для граждан".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оказания государственной услуги с момента сдачи услугополучателем пакета документов на портал – 1 (один) рабочий день.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услугополучателя для получения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автоматизации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услугополучателя заполненной формы (введенных данных, прикрепленного сканированного документа),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ИИН, указанными в запросе и ИИН, в регистрационном свидетельстве ЭЦП и отсутствия в списке отозванных (аннулированных) регистрационных свидетельств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оказании запрашиваемой государственной услуги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электронного документа (запроса услугополучателя) через ШЭП / РШЭП в ИС МИО и обработка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специалиста и передается в личный кабинет услугополучателя на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заключения брака: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4"/>
        <w:gridCol w:w="1392"/>
        <w:gridCol w:w="1392"/>
        <w:gridCol w:w="2076"/>
        <w:gridCol w:w="4503"/>
        <w:gridCol w:w="1393"/>
      </w:tblGrid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в ИС МИО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 и подготовка результата государственной услуги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истечении месячного срока со дня подачи совместного заявления о вступлении в брак (супружество).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истечении месячного срока со дня подачи совместного заявления о вступлении в брак (супружество).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особых обстоятельств предусмотренных Стандартом услугодатель назначает заключение брака (супружества) до истечения месяца либо увеличивает этот срок, но не более чем на месяц на основании письменного заявления услугополучателей.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особых обстоятельств (беременности, рождения ребенка, непосредственной опасности для жизни одной из сторон и других особых обстоятельств) государственная регистрация заключения брака (супружества) по желанию лиц, вступающих в брак (супружество):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0"/>
        <w:gridCol w:w="1469"/>
        <w:gridCol w:w="1469"/>
        <w:gridCol w:w="1391"/>
        <w:gridCol w:w="4871"/>
        <w:gridCol w:w="1470"/>
      </w:tblGrid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в ИС МИО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 и подготовка результата государственной услуги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регистрации акта гражданского состояния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подачи заявления с обязательным указанием причины и подтверждающих документов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подачи заявления с обязательным указанием причины и подтверждающих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заявление о внесении изменений, дополнений и исправлений в запись акта гражданского состояния: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1445"/>
        <w:gridCol w:w="1446"/>
        <w:gridCol w:w="1564"/>
        <w:gridCol w:w="4794"/>
        <w:gridCol w:w="1447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в ИС МИО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 и подготовка результата государственной услуги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регистрации акта гражданского состояния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14 (четырнадцати) календарных дней 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календарных дней (день приема не входит в срок оказания государственной услуги).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6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портал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6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заключения брака (супружества),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заключения брака: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особых обстоятельств (беременности, рождения ребенка, непосредственной опасности для жизни одной из сторон и других особых обстоятельств) государственная регистрация заключения брака (супружества) по желанию лиц, вступающих в брак (супружество):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заявление о внесении изменений, дополнений и исправлений в запись акта гражданского состояния: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975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№374/8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216/7</w:t>
            </w:r>
          </w:p>
        </w:tc>
      </w:tr>
    </w:tbl>
    <w:bookmarkStart w:name="z6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повторных свидетельств или справок</w:t>
      </w:r>
      <w:r>
        <w:br/>
      </w:r>
      <w:r>
        <w:rPr>
          <w:rFonts w:ascii="Times New Roman"/>
          <w:b/>
          <w:i w:val="false"/>
          <w:color w:val="000000"/>
        </w:rPr>
        <w:t>о регистрации актов гражданского состояния"</w:t>
      </w:r>
    </w:p>
    <w:bookmarkEnd w:id="47"/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повторных свидетельств или справок о регистрации актов гражданского состояния" (далее – государственная услуга) оказывается местными исполнительными органами районов, городов Павлодарской области (далее - услугодатель).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истребовании повторных свидетельств или справок о регистрации актов гражданского состояния из зарубежья необходимо обращаться к услугодателю.</w:t>
      </w:r>
    </w:p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Государственной корпорации – выдача повторного свидетельства или справки о регистрации актов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повторных свидетельств или справок о регистрации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повторного свидетельства – уведомление о приеме электронного заявления,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справок о регистрации актов гражданского состояния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7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 необходимые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регистрации акта гражданского состояния с 2008 года на территории Республики Казахстан (с момента функционирования информационной системы "Регистрационный пункт "ЗАГС" (далее - ИС "РП "ЗАГС") выдача справок в электронном формате: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принимает документы услугополучателя, проводит регистрацию полученных документов и передает на рассмотрение руководству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налагает резолюцию и направляет заявление услугополучателя специалисту услугодателя для исполнения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формирует в ИС "РП "ЗАГС" актовую запись, осуществляет регистрацию и распечатывает соответствующее свидетельство о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6 (шести)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выдает результат государственной услуги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электронной версии актовых записей в ИС "РП "ЗАГС" и при наличии в архиве регистрирующего органа акта гражданского состояния: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принимает документы услугополучателя, проводит регистрацию полученных документов и передает на рассмотрение руководству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налагает резолюцию и направляет заявление услугополучателя специалисту услугодателя для исполнения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формирует в ИС "РП "ЗАГС" актовую запись, осуществляет регистрацию и распечатывает соответствующее свидетельство о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4 (четырех)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дополнительной проверки документов или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выдает результат государственной услуги - в течение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регистрации акта гражданского состояния в другом регистрирующем органе: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принимает документы услугополучателя, проводит регистрацию полученных документов и передает на рассмотрение руководству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налагает резолюцию и направляет заявление услугополучателя специалисту услугодателя для исполнения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формирует в ИС "РП "ЗАГС" актовую запись, осуществляет регистрацию и распечатывает соответствующее свидетельство о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28 (двадцати восьми)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выдает результат государственной услуги – в течение 20 (двадцати) минут.</w:t>
      </w:r>
    </w:p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оказания государственной услуги является выдача повторного свидетельства или справки о регистрации актов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5"/>
    <w:bookmarkStart w:name="z7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58"/>
    <w:bookmarkStart w:name="z7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услугополучателем пакета документов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акта гражданского состояния с 2008 года на территории Республики Казахстан (с момента функционирования информационной системы "Регистрационный пункт "ЗАГС") выдача справок в электронном формате - 1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электронной версии актовых записей в информационной системе "Регистрационный пункт "ЗАГС" и при наличии в архиве регистрирующего органа акта гражданского состояния государственная услуга оказывается в течение 5 (пяти) рабочих дней с момента представления услугополучателем необходимых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(день приема не входит в срок оказания государственной услуги), выдача готовых документов производится на 5 (пятый)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направления запроса в другой регистрирующий орган срок оказания государственной услуги продлевается до 30 (тридцати) календарных дней, с уведомлением услугополучателя в течение 3 (трех)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акта гражданского состояния в другом регистрирующем органе - 30 (тридцать) календарных дней (день приема не входит в срок оказания государственной услуги).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работник Государственной корпорации отказывает в приеме заявления, при этом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Государственную корпорацию, длительность обработки запроса услугополучателя, порядок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оператора Государственной корпорпции на информационной системе Государственной корпорации (далее – ИС Государственная корпорация)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ИС Государственной корпорации подлинности данных о зарегистрированном операторе через логин и пароль либо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процесс 2 – формирование сообщения об отказе в авторизации на ИС Государственной корпорации в связи с имеющимися нарушениями в данных оператора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оператором Государственной корпорации государственной услуги, вывод на экран формы запроса для оказания услуги и заполнение формы (ввод данных, прикреплением сканированного документа)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оператора Государственной корпорации заполненной формы (введенных данных, прикреплением сканированного документа) запрос на оказание государственной услуги и получение информации о дальнейших действиях оператора;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индивидуальным идентификационным номером (далее - ИИН), указанным в запросе,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оператора;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электронного документа (запроса услугополучателя) через шлюз "электронного правительства" (далее – ШЭП/региональный шлюз "электронного правительства" (далее - РШЭП) в информационной системе местных исполнительных органов (далее – ИС МИО) и обработка электронной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специалистом услугодателя и передается в 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процесс 8 – выдача оператором Государственной корпорации нарочно или посредством отправки на электронную почту услугополучателя результата государственной услуги.</w:t>
      </w:r>
    </w:p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оказания государственной услуги с момента сдачи услугополучателем пакета документов на портал – 1 (один) рабочий день.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(действия) услугополучателя для получения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услугополучателя заполненной формы запроса (введенных данных, прикреплением сканированного документа),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ИИН, указанным в запросе, и ИИН, в регистрационном свидетельстве ЭЦП и отсутствия в списке отозванных (аннулированных) регистрационных свидетельств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оказании запрашиваемой государственной услуги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электронного документа (запроса услугополучателя) через ШЭП/РШЭП в ИС МИО и обработка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специалиста и передается в "личный кабинет" услугополучателя на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или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8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(работников)услугодателя в процессе оказания государственной услуги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регистрации акта гражданского состояния с 2008 года на территории Республики Казахстан (с момента функционирования в ИС "РП "ЗАГС") выдача справок в электронном формате: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1503"/>
        <w:gridCol w:w="1503"/>
        <w:gridCol w:w="1259"/>
        <w:gridCol w:w="4863"/>
        <w:gridCol w:w="1504"/>
      </w:tblGrid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в ИС МИО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 и подготовка результата государственной услуги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регистрации акта гражданского состояниясостояния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 (шести) часов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электронной версии актовых записей в ИС "РП "ЗАГС" и при наличии в архиве регистрирующего органа акта гражданского состояния: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5"/>
        <w:gridCol w:w="1474"/>
        <w:gridCol w:w="1474"/>
        <w:gridCol w:w="1355"/>
        <w:gridCol w:w="4887"/>
        <w:gridCol w:w="1475"/>
      </w:tblGrid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в ИС МИО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 и подготовка результата государственной услуги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регистрации акта гражданского состояния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4 (четырех) рабочих дней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дополнительной проверки документов или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регистрации акта гражданского состояния в другом регистрирующем органе: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1445"/>
        <w:gridCol w:w="1446"/>
        <w:gridCol w:w="1682"/>
        <w:gridCol w:w="4676"/>
        <w:gridCol w:w="1447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в ИС МИО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 и подготовка результата государственной услуги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регистрации акта гражданского состояниясостояния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28 (двадцати восеми) календарных дней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или 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8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6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или 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8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повторных свидетельств или справок о регистрации актов</w:t>
      </w:r>
      <w:r>
        <w:br/>
      </w:r>
      <w:r>
        <w:rPr>
          <w:rFonts w:ascii="Times New Roman"/>
          <w:b/>
          <w:i w:val="false"/>
          <w:color w:val="000000"/>
        </w:rPr>
        <w:t>гражданского состояния"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регистрации акта гражданского состояния с 2008 года на территории Республики Казахстан (с момента функционирования информационной системы "Регистрационный пункт "ЗАГС") выдача справок в электронном формате.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электронной версии актовых записей в информационной системе регистрационный пункт "ЗАГС" и при наличии в архиве регистрирующего органа акта гражданского состояния.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регистрации акта гражданского состояния в другом регистрирующем органе.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216/7</w:t>
            </w:r>
          </w:p>
        </w:tc>
      </w:tr>
    </w:tbl>
    <w:bookmarkStart w:name="z9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установления отцовства,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</w:p>
    <w:bookmarkEnd w:id="68"/>
    <w:bookmarkStart w:name="z9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установления отцовства, в том числе внесение изменений, дополнений и исправлений в записи актов гражданского состояния" (далее – государственная услуга) оказывается местными исполнительными органами районов, городов Павлодарской области (далее - услугодатель).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местные исполнительные органы районов и городов, акимов поселков, сел, сельских округов.</w:t>
      </w:r>
    </w:p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об установлении отцовства, свидетельство о рождении (в случаях внесения изменений в актовую запись о рождении), повторное свидетельство об установлении отцовства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Start w:name="z9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 необходимые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установления отцовства если запись акта о рождении находится в регистрирующем органе по месту подачи заявления: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принимает документы услугополучателя, проводит регистрацию полученных документов и передает на рассмотрение руководству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налагает резолюцию и направляет заявление услугополучателя специалисту услугодателя для исполнения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формирует в информационной системе регистрационный пункт "Запись акта гражданского состояния" актовую запись, осуществляет регистрацию и распечатывает соответствующее свидетельство о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6 (шести)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запись акта о рождении находится в другом регистрирующем органе на территории Республики Казахстан срок оказания услуги продлевается не более чем на 30 (тридцати) календарных дней с уведомлением услугополучателя в течение 3 (трех)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-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передает результат оказания государственной услуги услугополучателю -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внесении изменений, дополнений и исправлений в запись акта гражданского состояния: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принимает документы услугополучателя, проводит регистрацию полученных документов и передает на рассмотрение руководству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налагает резолюцию и направляет заявление услугополучателя специалисту услугодателя для исполнения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формирует в информационной системе регистрационный пункт "Запись акта гражданского состояния" актовую запись, осуществляет регистрацию и распечатывает соответствующее свидетельство о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14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-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передает результат оказания государственной услуги услугополучателю – в течение 20 (двадцати) минут.</w:t>
      </w:r>
    </w:p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оказания государственной услуги является свидетельство об установлении отцовства, повторное свидетельство об установлении отцовства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6"/>
    <w:bookmarkStart w:name="z10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9"/>
    <w:bookmarkStart w:name="z10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некоммерческое акционерное общество "Государственная корпорация "Правительство для граждан" и веб-портал электронного правительства "www.egov.kz" государственная услуга не оказывается.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отцовства,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10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установления отцовства, в том числе внесение изменений, дополнений</w:t>
      </w:r>
      <w:r>
        <w:br/>
      </w:r>
      <w:r>
        <w:rPr>
          <w:rFonts w:ascii="Times New Roman"/>
          <w:b/>
          <w:i w:val="false"/>
          <w:color w:val="000000"/>
        </w:rPr>
        <w:t>и исправлений в записи актов гражданского состояния"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установления отцовства если запись акта о рождении находится в регистрирующем органе по месту подачи заявления: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внесении изменений, дополнений и исправлений в запись акта гражданского состояния: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78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2015 года № 216/7</w:t>
            </w:r>
          </w:p>
        </w:tc>
      </w:tr>
    </w:tbl>
    <w:bookmarkStart w:name="z10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перемены имени, отчества, фамилии, в том</w:t>
      </w:r>
      <w:r>
        <w:br/>
      </w:r>
      <w:r>
        <w:rPr>
          <w:rFonts w:ascii="Times New Roman"/>
          <w:b/>
          <w:i w:val="false"/>
          <w:color w:val="000000"/>
        </w:rPr>
        <w:t>числе внесение изменений, дополнений и исправлений</w:t>
      </w:r>
      <w:r>
        <w:br/>
      </w:r>
      <w:r>
        <w:rPr>
          <w:rFonts w:ascii="Times New Roman"/>
          <w:b/>
          <w:i w:val="false"/>
          <w:color w:val="000000"/>
        </w:rPr>
        <w:t>в записи актов гражданского состояния"</w:t>
      </w:r>
    </w:p>
    <w:bookmarkEnd w:id="84"/>
    <w:bookmarkStart w:name="z11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перемены имени, отчества, фамилии, в том числе внесение изменений, дополнений и исправлений в записи актов гражданского состояния" (далее – государственная услуга) оказывается местными исполнительными органами районов, городов Павлодарской области (далее - услугодатель).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районов, городов, акимов поселков, сел и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 "электронного правительства" www.egov.kz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портал).</w:t>
      </w:r>
    </w:p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перемене имени, отчества, фамилии, свидетельство о рождении (в случаях внесении изменений в актовую запись о рождении), повторное свидетельство о перемене имени, отчества, фамилии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назначении даты регистрации перемены имени, отчества, фамилии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1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 необходимые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перемены имени, отчества, фамилии, в том числе внесение изменений, дополнений и исправлений в записи актов гражданского состояния: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принимает документы услугополучателя, проводит регистрацию полученных документов и передает на рассмотрение руководству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налагает резолюцию и направляет заявление услугополучателя специалисту услугодателя для исполнения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формирует в ИС "РП "ЗАГС" актовую запись, осуществляет регистрацию и распечатывает соответствующее свидетельство о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14 (четырнадцати)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-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выдает результат государственной услуги – в течение 20 (двадцати) минут.</w:t>
      </w:r>
    </w:p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оказания государственной услуги является свидетельство о перемене имени, отчества, фамилии, свидетельство о рождении (в случаях внесении изменений в актовую запись о рождении), повторное свидетельство о перемене имени, отчества, фамилии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2"/>
    <w:bookmarkStart w:name="z11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95"/>
    <w:bookmarkStart w:name="z12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–15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работник Государственной корпорации отказывает в приеме заявления, при этом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Государственную корпорацию, длительность обработки запроса услугополучателя, порядок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оператора Государственной корпорации на информационной системе Государственной корпорпции (далее – ИС Государственная корпорпция)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ИС Государственной корпорпции подлинности данных о зарегистрированном операторе через логин и пароль либо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сообщения об отказе в авторизации на ИС Государственной корпорпции в связи с имеющимися нарушениями в данных оператора Государственной корпорпции;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оператором Государственной корпорпции государственной услуги, вывод на экран формы запроса для оказания услуги и заполнение формы (ввод данных, прикрепление сканированного документа)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оператора Государственной корпорпции заполненной формы запроса (введенных данных, прикрепленного сканированного документа) на оказание государственной услуги и получение информации о дальнейших действиях оператора;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индивидуальным идентификационным номером (далее - ИИН), указанным в запросе,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оператора;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услуги документа (запроса услугополучателя) через шлюз "электронного правительства" (далее – ШЭП/региональный шлюз "электронного правительства" (далее - РШЭП) в информационной среде местных исполнительных органов (далее – ИС МИО) и обработка электронной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специалистом услугодателя и передается в ИС Государственной корпорпции;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выдача оператором Государственной корпорпции нарочно или посредством отправки на электронную почту услугополучателя результата государственной услуги.</w:t>
      </w:r>
    </w:p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оказания государственной услуги с момента сдачи услугополучателем пакета документов на портал – 1 (один) рабочий день.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услугополучателя для получения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услугополучателя заполненной формы запроса (введенных данных, прикреплением сканированного документа),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ИИН, указанным в запросе, и ИИН, в регистрационном свидетельстве ЭЦП и отсутствия в списке отозванных (аннулированных) регистрационных свидетельств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оказании запрашиваемой государственной услуги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электронного документа (запроса услугополучателя) через ШЭП/РШЭП в ИС МИО и обработка государственной услуги главным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главным специалистом услугодателя результата оказания государственной услуги. Электронный документ формируется с использованием ЭЦП главного специалиста и передается в личный кабинет услугополучателя на портале.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перемены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имени, отчества, фамилии,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12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47"/>
        <w:gridCol w:w="1482"/>
        <w:gridCol w:w="1482"/>
        <w:gridCol w:w="1605"/>
        <w:gridCol w:w="4601"/>
        <w:gridCol w:w="1483"/>
      </w:tblGrid>
      <w:tr>
        <w:trPr>
          <w:trHeight w:val="30" w:hRule="atLeast"/>
        </w:trPr>
        <w:tc>
          <w:tcPr>
            <w:tcW w:w="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в ИС МИО</w:t>
            </w:r>
          </w:p>
        </w:tc>
        <w:tc>
          <w:tcPr>
            <w:tcW w:w="1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 и подготовка результата государственной услуги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1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регистрации акта гражданского состояниялибо мотивированный ответ об отказе в оказании государственной услуги на бумажном носителе при предъявлении документа, удостоверяющего личность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1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14 (четырнадцати) календарных дней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календарных дней (день приема не входит в срок оказания государственной услуги).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запроса в другие государственные органы, срок оказания услуги продлевается не более чем на 30 (тридцати) календарных дней с уведомлением услугополучателя в течение 3 (трех) календарных дней.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перемены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имени, отчества, фамилии,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состояния" </w:t>
            </w:r>
          </w:p>
        </w:tc>
      </w:tr>
    </w:tbl>
    <w:bookmarkStart w:name="z12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портал</w:t>
      </w:r>
    </w:p>
    <w:bookmarkEnd w:id="10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перемены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имени, отчества, фамилии,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13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перемены имени, отчества, фамилии,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</w:p>
    <w:bookmarkEnd w:id="10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78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2015 года № 216/7</w:t>
            </w:r>
          </w:p>
        </w:tc>
      </w:tr>
    </w:tbl>
    <w:bookmarkStart w:name="z13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"Восстановление записей актов гражданского состояния"</w:t>
      </w:r>
    </w:p>
    <w:bookmarkEnd w:id="105"/>
    <w:bookmarkStart w:name="z13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6"/>
    <w:bookmarkStart w:name="z1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"Восстановление записей актов гражданского состояния" (далее – государственная услуга) оказывается местными исполнительными органами районов, городов Павлодарской области (далее - услугодатель).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районов, городов, акимов поселков, сел и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08"/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государственной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"Восстановление записей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3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 необходимые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11"/>
    <w:bookmarkStart w:name="z1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принимает документы услугополучателя, проводит регистрацию полученных документов и передает на рассмотрение руководству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налагает резолюцию и направляет заявление услугополучателя специалисту услугодателя для исполнения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формирует в информационной системе "Регистрационный пункт "Запись акта гражданского состояния" (далее - ИС "РП "ЗАГС") актовую запись, осуществляет регистрацию и распечатывает соответствующее свидетельство о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Стандарта– в течение 14 (четырнадцати)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органы, срок оказания услуги продлевается не более чем на 30 (тридцати) календарных дней с уведомлением услугополучателя в течение 3 (трех)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-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выдает результат государственной услуги – в течение 20 (двадцати) минут.</w:t>
      </w:r>
    </w:p>
    <w:bookmarkStart w:name="z1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Результом процедуры (действия) оказания государственной услуги является свидетельство о государственной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3"/>
    <w:bookmarkStart w:name="z14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14"/>
    <w:bookmarkStart w:name="z1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Start w:name="z1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116"/>
    <w:bookmarkStart w:name="z14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17"/>
    <w:bookmarkStart w:name="z1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веб-портал электронного правительства "www.egov.kz" государственная услуга не оказывается.</w:t>
      </w:r>
    </w:p>
    <w:bookmarkEnd w:id="118"/>
    <w:bookmarkStart w:name="z14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услугополучателем пакета документов в Государственную корпорацию 15 (пятнадцать) календарных дней (день приема не входит в срок оказания государственной услуги).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работник Государственной корпорации отказывает в приеме заявления, при этом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Государственную корпорацию, длительность обработки запроса услугополучателя, порядок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оператора Государственной корпорации на информационной системе Государственной корпорации (далее – ИС Государственная корпорация)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ИС Государственной корпорации подлинности данных о зарегистрированном операторе через логин и пароль либо удостоверенного электронно-цифровой подписью (далее – ЭЦП) уполномоченного лица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сообщения об отказе в авторизации на ИС Государственной корпорации в связи с имеющимися нарушениями в данных оператора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оператором Государственной корпорации государственной услуги, вывод на экран формы запроса для оказания услуги и заполнение формы (ввод данных, прикрепление сканированного документа)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оператора Государственной корпорации заполненной формы запрос (введенных данных, прикрепленного сканированного документа) на оказание государственной услуги и получение информации о дальнейших действиях оператора;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индивидуальным идентификационным номером (далее - ИИН), указанным в запросе,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оператора;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услуги документа (запроса услугополучателя) через шлюз "электронного правительства" (далее – ШЭП/региональный шлюз "электронного правительства" (далее - РШЭП) в информационной среде местных исполнительных органов (далее – ИС МИО) и обработка электронной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специалистом услугодателя и передается в информационную систему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выдача оператором Государственной корпорации нарочно или посредством отправки на электронную почту услугополучателя результата государственной услуги.</w:t>
      </w:r>
    </w:p>
    <w:bookmarkStart w:name="z1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"Восстановление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</w:p>
        </w:tc>
      </w:tr>
    </w:tbl>
    <w:bookmarkStart w:name="z15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0"/>
        <w:gridCol w:w="1459"/>
        <w:gridCol w:w="1459"/>
        <w:gridCol w:w="1579"/>
        <w:gridCol w:w="4722"/>
        <w:gridCol w:w="1461"/>
      </w:tblGrid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в ИС МИО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 и подготовка результата государственной услуги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14 (четырнадцати) календарных дней 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(пятнадцать) календарных дней (день приема не входит в срок оказания государственной услуги).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"Восстановление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"Восстановление записей актов гражданского состояния"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5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"Восстановление записей актов гражданского состояния"</w:t>
      </w:r>
    </w:p>
    <w:bookmarkEnd w:id="1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864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2015 года № 216/7</w:t>
            </w:r>
          </w:p>
        </w:tc>
      </w:tr>
    </w:tbl>
    <w:bookmarkStart w:name="z15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смерти,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</w:p>
    <w:bookmarkEnd w:id="124"/>
    <w:bookmarkStart w:name="z15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5"/>
    <w:bookmarkStart w:name="z1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смерти, в том числе внесение изменений, дополнений и исправлений в записи актов гражданского состояния" (далее – государственная услуга) оказывается местными исполнительными органами районов, городов Павлодарской области (далее - услугодатель).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районов, городов, акимов поселков, сел и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5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7"/>
    <w:bookmarkStart w:name="z16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смерти, повторное свидетельство о смерти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Start w:name="z16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29"/>
    <w:bookmarkStart w:name="z16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 необходимые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0"/>
    <w:bookmarkStart w:name="z16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принимает документы услугополучателя, проводит регистрацию полученных документов и передает на рассмотрение руководству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налагает резолюцию и направляет заявление услугополучателя специалисту услугодателя для исполнения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формирует в информационной системе "Регистрационный пункт "Запись акта гражданского состояния" (далее - ИС "РП "ЗАГС") актовую запись, осуществляет регистрацию и распечатывает соответствующее свидетельство о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6 (шести)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(тридцати) календарных дней с уведомлением услугополучателя в течение 3 (трех) календарных дней с момента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-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выдает результат государственной услуги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изменений, дополнений и исправлений в записи актов гражданского состояния: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принимает документы услугополучателя, проводит регистрацию полученных документов и передает на рассмотрение руководству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налагает резолюцию и направляет заявление услугополучателя специалисту услугодателя для исполнения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формирует в ИС "РП "ЗАГС" актовую запись, осуществляет регистрацию и распечатывает соответствующее свидетельство о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- 14 (четырнадцать)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-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выдает результат государственной услуги – в течение 20 (двадцати) минут.</w:t>
      </w:r>
    </w:p>
    <w:bookmarkStart w:name="z16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оказания государственной услуги является свидетельство о смерти, повторное свидетельство о смерти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2"/>
    <w:bookmarkStart w:name="z16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33"/>
    <w:bookmarkStart w:name="z16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Start w:name="z16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135"/>
    <w:bookmarkStart w:name="z16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36"/>
    <w:bookmarkStart w:name="z16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веб-портал электронного правительства "www.egov.kz" государственная услуга не оказывается.</w:t>
      </w:r>
    </w:p>
    <w:bookmarkEnd w:id="137"/>
    <w:bookmarkStart w:name="z17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услугополучателем пакета документов в Государственную корпорацию 1 (один) рабочий день (день приема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изменений, дополнений и исправлений в запись акта гражданского состояния - 15 (пятнадцать) календарных дней (день приема не входит в срок оказания государственной услуги).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органы, срок оказания услуги продлевается не более чем на 30 (тридцати) календарных дней с уведомлением услугополучателя в течение 3 (трех)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работник Государственной корпорации отказывает в приеме заявления, при этом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Государственную корпорацию, длительность обработки запроса услугополучателя, порядок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оператором Государственной корпорации на информационной системе Государственной корпорации (далее – ИС Государственная корпорация)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ИС Государственной корпорации подлинности данных о зарегистрированном операторе через логин и пароль либо удостоверенного электронно-цифровой подписью (далее – ЭЦП) уполномоченного лица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сообщения об отказе в авторизации на ИС Государственной корпорации в связи с имеющимися нарушениями в данных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Государственной корпорации государственной услуги, вывод на экран формы запроса для оказания услуги и заполнение формы (ввод данных, прикрепление сканированного документа)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оператора Государственной корпорации заполненной формы (введенных данных, прикрепленного сканированного документа) запрос на оказание государственной услуги и получение информации о дальнейших действиях оператора;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индивидуальным идентификационным номером (далее - ИИН), указанным в запросе,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оператора;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услуги документа (запроса услугополучателя) через шлюз "электронного правительства" (далее – ШЭП/региональный шлюз "электронного правительства" (далее - РШЭП) в информационной среде местных исполнительных органов (далее – ИС МИО) и обработка электронной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специалистом услугодателя и передается в информационную систему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выдача оператором Государственной корпорации нарочно или посредством отправки на электронную почту услугополучателя результата государственной услуги.</w:t>
      </w:r>
    </w:p>
    <w:bookmarkStart w:name="z17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смерти,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17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смерти: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63"/>
        <w:gridCol w:w="1497"/>
        <w:gridCol w:w="1497"/>
        <w:gridCol w:w="1250"/>
        <w:gridCol w:w="4895"/>
        <w:gridCol w:w="1498"/>
      </w:tblGrid>
      <w:tr>
        <w:trPr>
          <w:trHeight w:val="30" w:hRule="atLeast"/>
        </w:trPr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4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4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4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4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4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в ИС МИО</w:t>
            </w:r>
          </w:p>
        </w:tc>
        <w:tc>
          <w:tcPr>
            <w:tcW w:w="14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 и подготовка результата государственной услуги</w:t>
            </w:r>
          </w:p>
        </w:tc>
        <w:tc>
          <w:tcPr>
            <w:tcW w:w="4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</w:t>
            </w:r>
          </w:p>
        </w:tc>
        <w:tc>
          <w:tcPr>
            <w:tcW w:w="1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4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14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4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14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 (шести) часов</w:t>
            </w:r>
          </w:p>
        </w:tc>
        <w:tc>
          <w:tcPr>
            <w:tcW w:w="4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 (день приема не входит в срок оказания государственной услуги).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необходимости дополнительной проверки документов,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срок оказания услуги продлевается не более чем на 30 (тридцати) календарных дней с уведомлением услугополучателя в течение 3 (трех) календарных дней с момента продления срока рассмотрения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изменений, дополнений и исправлений в записи актов гражданского состояния: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47"/>
        <w:gridCol w:w="1482"/>
        <w:gridCol w:w="1482"/>
        <w:gridCol w:w="1359"/>
        <w:gridCol w:w="4847"/>
        <w:gridCol w:w="1483"/>
      </w:tblGrid>
      <w:tr>
        <w:trPr>
          <w:trHeight w:val="30" w:hRule="atLeast"/>
        </w:trPr>
        <w:tc>
          <w:tcPr>
            <w:tcW w:w="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4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в ИС МИО</w:t>
            </w:r>
          </w:p>
        </w:tc>
        <w:tc>
          <w:tcPr>
            <w:tcW w:w="1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 и подготовка результата государственной услуги</w:t>
            </w:r>
          </w:p>
        </w:tc>
        <w:tc>
          <w:tcPr>
            <w:tcW w:w="4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1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4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1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(четырнадцать) календарных дней </w:t>
            </w:r>
          </w:p>
        </w:tc>
        <w:tc>
          <w:tcPr>
            <w:tcW w:w="4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календарных дней (день приема не входит в срок оказания государственной услуги).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смерти,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17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смерти, в том числе внесение изменений, дополнений и исправлений</w:t>
      </w:r>
      <w:r>
        <w:br/>
      </w:r>
      <w:r>
        <w:rPr>
          <w:rFonts w:ascii="Times New Roman"/>
          <w:b/>
          <w:i w:val="false"/>
          <w:color w:val="000000"/>
        </w:rPr>
        <w:t>в записи актов гражданского состояния"</w:t>
      </w:r>
    </w:p>
    <w:bookmarkEnd w:id="1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674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2015 года № 216/7</w:t>
            </w:r>
          </w:p>
        </w:tc>
      </w:tr>
    </w:tbl>
    <w:bookmarkStart w:name="z17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усыновления (удочерения),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</w:p>
    <w:bookmarkEnd w:id="143"/>
    <w:bookmarkStart w:name="z179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4"/>
    <w:bookmarkStart w:name="z18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усыновления (удочерения), в том числе внесение изменений, дополнений и исправлений в записи актов гражданского состояния" (далее – государственная услуга) оказывается местными исполнительными органами районов, городов Павлодарской области (далее - услугодатель).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местные исполнительные органы районов и городов, акимов поселков, сел, сельских округов.</w:t>
      </w:r>
    </w:p>
    <w:bookmarkStart w:name="z18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6"/>
    <w:bookmarkStart w:name="z18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об усыновлении (удочерении) и о рождении ребенка, повторное свидетельство об усыновлении (удочерении)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8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48"/>
    <w:bookmarkStart w:name="z18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 необходимые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9"/>
    <w:bookmarkStart w:name="z18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усыновления (удочерения):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принимает документы услугополучателя, проводит регистрацию полученных документов и передает на рассмотрение руководству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налагает резолюцию и направляет заявление услугополучателя специалисту услугодателя для исполнения – в течение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формирует в информационной системе регистрационный пункт "Запись акта гражданского состояния" актовую запись, осуществляет регистрацию и распечатывает соответствующее свидетельство о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6 (шести)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после формирования соответствующего свидетельства о регистрации акта гражданского состояния подписывает результат государственной услуги -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передает результат оказания государственной услуги услугодателю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внесение изменений, дополнений и исправлений в запись акта гражданского состояния: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канцелярии услугодателя принимает документы услугополучателя, проводит регистрацию полученных документов и передает на рассмотрение руководству услугодателя –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руководитель услугодателя налагает резолюцию и направляет заявление услугополучателя специалисту услугодателя для исполнения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формирует в информационной системе регистрационный пункт "Запись акта гражданского состояния" актовую запись, осуществляет регистрацию и распечатывает соответствующее свидетельство о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14 (четырнадцати)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органы, срок оказания услуги продлевается не более чем на 30 (двадцать) календарных дней, с уведомлением услугополучателя в течение 3 (трех)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после формирования соответствующего свидетельства о регистрации акта гражданского состояния подписывает результат государственной услуги - в течение 30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передает результат оказания государственной услуги услугодателю – в течение 20 (двадцати) минут.</w:t>
      </w:r>
    </w:p>
    <w:bookmarkStart w:name="z18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оказания государственной услуги является свидетельство об усыновлении (удочерении) и о рождении ребенка, повторное свидетельство об усыновлении (удочерении)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1"/>
    <w:bookmarkStart w:name="z18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52"/>
    <w:bookmarkStart w:name="z18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Start w:name="z18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4"/>
    <w:bookmarkStart w:name="z19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55"/>
    <w:bookmarkStart w:name="z19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некоммерческое акционерное общество "Государственная корпорация "Правительство для граждан" и веб-портал электронного правительства "www.egov.kz" государственная услуга не оказывается.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усыновления (удочерения),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19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усыновления (удочерения),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усыновления (удочерения):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изменений, дополнений и исправлений в запись акта гражданского состояния: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2015 года № 216/7</w:t>
            </w:r>
          </w:p>
        </w:tc>
      </w:tr>
    </w:tbl>
    <w:bookmarkStart w:name="z19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расторжения брака (супружества),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</w:p>
    <w:bookmarkEnd w:id="159"/>
    <w:bookmarkStart w:name="z19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0"/>
    <w:bookmarkStart w:name="z19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расторжения брака (супружества), в том числе внесение изменений, дополнений и исправлений в записи актов гражданского состояния" (далее – государственная услуга) оказывается местными исполнительными органами районов, городов Павлодарской области (далее - услугодатель).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районов, городов, акимов поселков, сел и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Start w:name="z19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62"/>
    <w:bookmarkStart w:name="z20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назначения даты регистрации расторжения брака (супружества)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0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64"/>
    <w:bookmarkStart w:name="z20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 необходимые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5"/>
    <w:bookmarkStart w:name="z20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расторжения брака (супружества) на основании вступившего в законную силу решения суда, о расторжении брака: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принимает документы услугополучателя, проводит регистрацию полученных документов и передает на рассмотрение руководству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налагает резолюцию и направляет заявление услугополучателя специалисту услугодателя для исполнения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формирует в информационной системе "Регистрационный пункт "Запись акта гражданского состояния" (далее - ИС "РП "ЗАГС") актовую запись, осуществляет регистрацию и распечатывает соответствующее свидетельство о регистрации акта гражданского состояния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-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выдает результат государственной услуги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расторжения брака (супружества) на основании вступившего в законную силу решения суда о признании супруга безвестно отсутствующим либо недееспособным, также приговора суда об осуждении супруга за совершение преступления к лишению свободы на срок не менее трех лет: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принимает документы услугополучателя, проводит регистрацию полученных документов и передает на рассмотрение руководству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налагает резолюцию и направляет заявление услугополучателя специалисту услугодателя для исполнения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формирует в ИС "РП "ЗАГС" актовую запись, осуществляет регистрацию и распечатывает соответствующее свидетельство о регистрации акта гражданского состояния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44 (сорока четырех)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 оказания услуги продлевается не более чем на 30 (тридцати) календарных дней, с уведомлением услугополучателя в течение 3 (трех) календарных дней с момента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-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выдает результат государственной услуги - 20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регистрация расторжения брака (супружества) по взаимному согласию супругов, не имеющих несовершеннолетних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принимает документы услугополучателя, проводит регистрацию полученных документов и передает на рассмотрение руководству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налагает резолюцию и направляет заявление услугополучателя специалисту услугодателя для исполнения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формирует в ИС "РП "ЗАГС" актовую запись, осуществляет регистрацию и распечатывает соответствующее свидетельство о регистрации акта гражданского состояния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оказывается по истечении месячного срока со дня подачи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 оказания услуги продлевается не более чем на 30 (тридцати) календарных дней, с уведомлением услугополучателя в течение 3 (трех) календарных дней с момента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-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выдает результат государственной услуги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заявление о внесении изменений, дополнений и исправлений в запись акта гражданского состояния: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принимает документы услугополучателя, проводит регистрацию полученных документов и передает на рассмотрение руководству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налагает резолюцию и направляет заявление услугополучателя специалисту услугодателя для исполнения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формирует в ИС "РП "ЗАГС" актовую запись, осуществляет регистрацию и распечатывает соответствующее свидетельство о регистрации акта гражданского состояния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14 (четырнадцати)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 оказания услуги продлевается не более чем на 30 (тридцати) календарных дней, с уведомлением услугополучателя в течение 3 (трех) календарных дней с момента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-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выдает результат государственной услуги – в течение 20 (двадцати) минут.</w:t>
      </w:r>
    </w:p>
    <w:bookmarkStart w:name="z20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оказания государственной услуги является свидетельство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 на бумажном носителе при предъявлении документа, удостоверяющего личность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7"/>
    <w:bookmarkStart w:name="z20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68"/>
    <w:bookmarkStart w:name="z20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Start w:name="z20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170"/>
    <w:bookmarkStart w:name="z20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171"/>
    <w:bookmarkStart w:name="z20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расторжения брака (супружества) на основании вступившего в законную силу решения суда, о расторжении брака в течение 2 (двух) рабочих дней (день приема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расторжения брака (супружества) на основании вступившего в законную силу решения суда о признании супруга безвестно отсутствующим либо недееспособным, также приговора суда об осуждении супруга за совершение преступления к лишению свободы на срок не менее трех лет - 45 (сорок пять) календарных дней (день приема не входит в срок оказания государственной услуги),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имуществом, признанного безвестно отсутствующего супруга;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 (день приема не входит в срок оказания государственной услуги).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- 15 (пятнадцать) календарных дней (день приема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работник Государственной корпорации отказывает в приеме заявления, при этом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Государственную корпорацию, длительность обработки запроса услугополучателя, порядок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оператором Государственной корпорации на информационной системе Государственной корпорации (далее – ИС Государственная корпорация)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ИС Государственной корпорации подлинности данных о зарегистрированном операторе через логин и пароль либо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сообщения об отказе в авторизации на ИС Государственной корпорации в связи с имеющимися нарушениями в данных оператора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оператором Государственной корпорации государственной услуги, вывод на экран формы запроса для оказания услуги и заполнение формы (ввод данных, прикреплением сканированного документа)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оператором Государственной корпорации заполненной формы запрос (введенных данных, прикреплением сканированного документа) на оказание государственной услуги и получение информации о дальнейших действиях оператора;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индивидуальным идентификационным номером (далее - ИИН), указанным в запросе,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оператора;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услуги документа (запроса услугополучателя) через шлюз "электронного правительства" (далее – ШЭП/региональный шлюз "электронного правительства" (далее - РШЭП) в информационной среде местных исполнительных органов (далее – ИС МИО) и обработка электронной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специалистом услугодателя и передается в информационную систему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выдача оператором Государственной корпорации нарочно или посредством отправки на электронную почту услугополучателя результата государственной услуги.</w:t>
      </w:r>
    </w:p>
    <w:bookmarkStart w:name="z21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оказания государственной услуги с момента сдачи услугополучателем пакета документов на портал – 1 (один) рабочий день.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услугополучателя для получения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услугополучателя заполненной формы запроса (введенных данных, прикреплением сканированного документа),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ИИН, указанными в запросе, и ИИН, в регистрационном свидетельстве ЭЦП и отсутствия в списке отозванных (аннулированных) регистрационных свидетельств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оказании запрашиваемой государственной услуги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электронного документа (запроса услугополучателя) через ШЭП/РШЭП в ИС МИО и обработка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специалиста и передается в "личный кабинет" услугополучателя на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1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213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расторжения брака (супружества) на основании вступившего в законную силу решения суда, о расторжении брака: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6"/>
        <w:gridCol w:w="1582"/>
        <w:gridCol w:w="1582"/>
        <w:gridCol w:w="1455"/>
        <w:gridCol w:w="4342"/>
        <w:gridCol w:w="1583"/>
      </w:tblGrid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в ИС МИО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 и подготовка результата государственной услуги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регистрации акта гражданского состояния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 (день приема не входит в срок оказания государственной услуги).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 дней.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расторжения брака (супружества) на основании вступившего в законную силу решения суда о признании супруга безвестно отсутствующим либо недееспособным, также приговора суда об осуждении супруга за совершение преступления к лишению свободы на срок не менее трех лет: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2"/>
        <w:gridCol w:w="1534"/>
        <w:gridCol w:w="1534"/>
        <w:gridCol w:w="1785"/>
        <w:gridCol w:w="4210"/>
        <w:gridCol w:w="1535"/>
      </w:tblGrid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в ИС МИО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 и подготовка результата государственной услуги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регистрации акта гражданского состояния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44 (сорока четырех) календарных дней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(сорок пять) календарных дней (день приема не входит в срок оказания государственной услуги)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необходимости дополнительной проверки документов,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 оказания услуги продлевается не более чем на 30 (тридцати) календарных дней, с уведомлением услугополучателя в течение 3 (трех) календарных дней с момента продления срока рассмотрения.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регистрация расторжения брака (супружества) по взаимному согласию супругов, не имеющих несовершеннолетних детей: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6"/>
        <w:gridCol w:w="1627"/>
        <w:gridCol w:w="1628"/>
        <w:gridCol w:w="1143"/>
        <w:gridCol w:w="4467"/>
        <w:gridCol w:w="1629"/>
      </w:tblGrid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в ИС МИО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 и подготовка результата государственной услуги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регистрации акта гражданского состояния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истечении месячного срока со дня подачи заявления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истечении месячного срока со дня подачи заявления (день приема не входит в срок оказания государственной услуги).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необходимости дополнительной проверки документов,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заявление о внесении изменений, дополнений и исправлений в запись акта гражданского состояния: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0"/>
        <w:gridCol w:w="1550"/>
        <w:gridCol w:w="1550"/>
        <w:gridCol w:w="1676"/>
        <w:gridCol w:w="4253"/>
        <w:gridCol w:w="1551"/>
      </w:tblGrid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в ИС МИО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 и подготовка результата государственной услуги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регистрации акта гражданского состояния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14 (четырнадцати) календарных дней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календарных дней (день приема не входит в срок оказания государственной услуги).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необходимости дополнительной проверки документов,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 оказания услуги продлевается не более чем на 30 (тридцати) календарных дней, с уведомлением услугополучателя в течение 3 (трех) календарных дней с момента продления срока рассмотрения.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состояния" </w:t>
            </w:r>
          </w:p>
        </w:tc>
      </w:tr>
    </w:tbl>
    <w:bookmarkStart w:name="z215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17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218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расторжения брака (супружества),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расторжения брака (супружества) на основании вступившего в законную силу решения суда, о расторжении брака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расторжения брака (супружества) на основании: вступившего в законную силу решения суда о признании супруга безвестно отсутствующим либо недееспособным, также приговора суда об осуждении супруга за совершение преступления к лишению свободы на срок не менее трех лет: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регистрация расторжения брака (супружества) по взаимному согласию супругов, не имеющих несовершеннолетних детей: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заявление о внесении изменений, дополнений и исправлений в запись акта гражданского состояния: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78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header.xml" Type="http://schemas.openxmlformats.org/officeDocument/2006/relationships/header" Id="rId4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