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d0c2" w14:textId="690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2016 года № 76/10. Зарегистрировано Департаментом юстиции Павлодарской области 21 декабря 2016 года № 5298.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148671062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28756235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2108694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117805304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148959382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2825213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6002667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- 3177454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- 406260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189470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-3330323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- 3330323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распределение общей суммы поступлений от налогов в бюджеты районов и городов областного значения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- 100 процентов, городу Павлодару - 54 процента, городу Экибастузу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- 100 процентов, городу Павлодару - 54 процента, городу Экибастузу - 50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2017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- 46 процентов, города Экибастуза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- 46 процентов, города Экибастуза - 50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2017 год бюджетные изъятия в областной бюджет из бюджетов городов в общей сумме 25033826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Павлодара                        21928088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Экибастуза                        3105738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2017 год объемы субвенций, передаваемых из областного бюджета в бюджеты районов и города, в общей сумме 26144074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- 2580530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Баянаульского - 3028175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Железинского - 2568538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Иртышского - 2877586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Качирского - 3047691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Лебяжинского - 2358261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Майского - 1976200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Павлодарского - 2825331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Успенского - 2059162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Щербактинского - 2590900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Аксу - 231700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целевые текущие трансферты бюджетам районов (городов областного значения)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71575 тысяч тенге - на проведение капитального ремонта административных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3584359 тысяч тенге – на проведение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2128901 тысячи тенге -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256968 тысяч тенге – на содержание вновь вводимых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130260 тысяч тенге – на открытие шахматных кружков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147644 тысячи тенге – на обеспечение организаций образования спортивным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189811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3168869 тысяч тенге – на проведение мероприятий по благоустройству и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10900 тысяч тенге – на организацию теплоснабжения коммунальных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развитие футбола;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29577 тысяч тенге – на приобретение и установку спортивных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468114 тысяч тенге – на расходы текущего и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181348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8960 тысяч тенге – на разработку градостроительных проектов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53300 тысяч тенге - на капитальный ремонт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47968 тысяч тенге - на расширение дополнительного образования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141779 тысяч тенге - на обустройство футбольных полей;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36098 тысяч тенге - на обслуживание автоматизированных рабочих мест акимов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619856 тысячи тенге - на приобретение жилья государственного коммунального жилищного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2017 год предусмотрены целевые трансферты на развитие бюджетам районов (городов областного значения)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119196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763520 тысяч тенге - на строительство и (или) реконструкцию общежитий;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347012 тысячи тенге –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279168 тысяча тенге – на строительство и реконструкцию объектов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371644 тысяч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451217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216316 тысяч тенге – на строительство и реконструкцию объектов начального, основного среднего и общего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1773789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796102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120051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547276 тысячи тенге – на развитие благоустройства и освещения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2752679 тысячи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96704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892697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321300 тысяч тенге - на строительство и реконструкцию объектов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27908 тысяч тенге - на реконструкцию гидромелиоративных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73363 тысяч тенге -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72168 тысячи тенге - на развитие индустриальной инфраструктуры в рамках Единой программы поддержки и развития бизнеса "Дорожная карта бизнеса 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2017 год объемы целевых текущих трансфертов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76437 тысячи тенге –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50866 тысяч тенге –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7744 тысячи тенге –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289242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331663 тысяч тенге –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148483 тысяч тенге – на размещение государственного социального заказа в неправительственном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26186 тысяч тенге - на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2237054 тысячи тенге – на компенсацию потерь нижестоящих бюджетов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2017 год объемы целевых трансфертов на развитие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2939649 тысячи тенге –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7634707 тысяча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2059347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722517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319328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1548755 тысяч тенге - на строительство жилья коммунального жилищного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101/12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2017 год кредитование бюджетов районов (городов областного значения)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403371 тысяч тенге –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3708589 тысяч тенге – на проектирование 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513929 тысяч тенге – для реализации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Павлодарской области от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25.08.2017 </w:t>
      </w:r>
      <w:r>
        <w:rPr>
          <w:rFonts w:ascii="Times New Roman"/>
          <w:b w:val="false"/>
          <w:i w:val="false"/>
          <w:color w:val="00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бюджетам районов и городов областного значения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на 2017 год резерв местного исполнительного органа области в сумме 526457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Павлодарской области от 15.06.2017 </w:t>
      </w:r>
      <w:r>
        <w:rPr>
          <w:rFonts w:ascii="Times New Roman"/>
          <w:b w:val="false"/>
          <w:i w:val="false"/>
          <w:color w:val="000000"/>
          <w:sz w:val="28"/>
        </w:rPr>
        <w:t>№ 125/14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16.10.2017 </w:t>
      </w:r>
      <w:r>
        <w:rPr>
          <w:rFonts w:ascii="Times New Roman"/>
          <w:b w:val="false"/>
          <w:i w:val="false"/>
          <w:color w:val="000000"/>
          <w:sz w:val="28"/>
        </w:rPr>
        <w:t>№ 149/16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2017 года и утрачивает силу с введением в действие решения маслихата об областном бюджете на следующий плановый период.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163/17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46 829 053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-3 881 963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-3 262 023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Павлодарской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 137/15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диабетом противодиабетическими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