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8119a" w14:textId="c4811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Павлодарской области от 24 апреля 2015 года № 113/4 "Об утверждении регламента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7 октября 2016 года № 307/7. Зарегистрировано Департаментом юстиции Павлодарской области 10 ноября 2016 года № 5263. Утратило силу постановлением акимата Павлодарской области от 19 ноября 2020 года № 245/5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19.11.2020 № 245/5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24 апреля 2015 года № 113/4 "Об утверждении регламента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(опубликовано 12 июня 2015 года в газете "Регион.kz", зарегистрировано в Реестре государственной регистрации нормативных правовых актов за № 4511)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и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на государственном языке слово "ұсыну" заменить словом "көрсету";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утвержденный указанным постановлением,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экономики и бюджетного планирования Павлодарской области"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 Турганова Д.Н.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"7" октября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307/7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апреля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113/4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мер социальной поддержки специалистам в области здравоохранения,</w:t>
      </w:r>
      <w:r>
        <w:br/>
      </w:r>
      <w:r>
        <w:rPr>
          <w:rFonts w:ascii="Times New Roman"/>
          <w:b/>
          <w:i w:val="false"/>
          <w:color w:val="000000"/>
        </w:rPr>
        <w:t>образования, социального обеспечения, культуры, спорта и агропромышленного</w:t>
      </w:r>
      <w:r>
        <w:br/>
      </w:r>
      <w:r>
        <w:rPr>
          <w:rFonts w:ascii="Times New Roman"/>
          <w:b/>
          <w:i w:val="false"/>
          <w:color w:val="000000"/>
        </w:rPr>
        <w:t>комплекса, прибывшим для работы и проживания в сельские населенные пункты"</w:t>
      </w:r>
    </w:p>
    <w:bookmarkEnd w:id="6"/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(далее – государственная услуга) оказывается уполномоченными органами в области развития сельских территорий местных исполнительных органов районов и городов областного значения (далее - услугодатель)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услугодателем.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- бумажная.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государственной услуги являются меры социальной поддержки в виде подъемного пособия и бюджетного кредита.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государственной услуги – бумажная.</w:t>
      </w:r>
    </w:p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и представление перечня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275 (далее – Стандарт).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осуществляет прием и регистрацию документов от услугополучателя, являющегося специалистом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(далее - услугополучатель) и в течение 5 (пяти) календарных дней со дня принятия документов направляет предоставленные документы для рассмотрения в постоянно действующую комиссию;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постоянно действующая комиссия в течение 10 (десяти) календарных дней рассматривает представленные документы и рекомендует (протокол) акимату района (города областного значения) о предоставлении услугополучателю мер социальной поддержки;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недостоверных и (или)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услугодатель в течение 3 (трех) рабочих дней направляет услугополучателю мотивированный ответ;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акимат района (города областного значения) с момента поступления рекомендации (протокол) о предоставлении услугополучателю мер социальной поддержки в течение 5 (пяти) календарных дней принимает постановление о принятии мер социальной поддержки услугополучателям;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7 (семи) календарных дней после принятия постановления между услугодателем, услугополучателем и поверенным (агентом) заключается Соглашение о предоставлении мер социальной поддержки (далее - Соглашение) услугополучателям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услугодатель после заключения Соглашения в течение 7 (семи) календарных дней перечисляет сумму подъемного пособия на индивидуальные лицевые счета услугополучателей;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поверенный агент после заключения Соглашения в течение 30 (тридцати) рабочих дней в порядке, установленном законодательством Республики Казахстан, предоставляет услугополучателю бюджетный кредит на приобретение или строительство жилья.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процедуры (действия) по оказанию государственной услуги является Соглашение.</w:t>
      </w:r>
    </w:p>
    <w:bookmarkEnd w:id="14"/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подразделений, которые участвуют в процессе оказания государственной услуги: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постоянно действующая комиссия;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района (города областного значения);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поверенный агент.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7"/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"Правительство для граждан"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 государственной услуги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 не предусмотрены.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специалистам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культуры,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прибывшим для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проживания в сельские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населенные пункты"</w:t>
            </w:r>
          </w:p>
        </w:tc>
      </w:tr>
    </w:tbl>
    <w:bookmarkStart w:name="z2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уполномоченных органов по предоставлению мер социальной</w:t>
      </w:r>
      <w:r>
        <w:br/>
      </w:r>
      <w:r>
        <w:rPr>
          <w:rFonts w:ascii="Times New Roman"/>
          <w:b/>
          <w:i w:val="false"/>
          <w:color w:val="000000"/>
        </w:rPr>
        <w:t>поддержки специалистам в области здравоохранения, образования, социального</w:t>
      </w:r>
      <w:r>
        <w:br/>
      </w:r>
      <w:r>
        <w:rPr>
          <w:rFonts w:ascii="Times New Roman"/>
          <w:b/>
          <w:i w:val="false"/>
          <w:color w:val="000000"/>
        </w:rPr>
        <w:t>обеспечения, культуры, спорта и агропромышленного комплекса, прибывшим</w:t>
      </w:r>
      <w:r>
        <w:br/>
      </w:r>
      <w:r>
        <w:rPr>
          <w:rFonts w:ascii="Times New Roman"/>
          <w:b/>
          <w:i w:val="false"/>
          <w:color w:val="000000"/>
        </w:rPr>
        <w:t>для работы и проживания в сельские населенные пункты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2"/>
        <w:gridCol w:w="1780"/>
        <w:gridCol w:w="7220"/>
        <w:gridCol w:w="2388"/>
      </w:tblGrid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уполномоченного органа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экономики и бюджетного планирования города Павлодара"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Павлодар,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Каирбаева, 32 otdekonompvl@yandex.ru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(7182)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32-13-20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экономики и бюджетного планирования города Экибастуза"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Экибастуз,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Привокзальная,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economica_ekb@mail.ru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(71877)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5-42-45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экономики и бюджетного планирования города Аксу"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Аксу,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Астана, 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aksu_budjet@mail.ru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(71837)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5-06-98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экономики и бюджетного планирования Актогайского района"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Актогай,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75 akteconom@mail.ru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(71841)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2-15-53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экономики и бюджетного планирования Баянаульского района"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Баянаул,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Сатпаева, 34 bayan_oebp@mail.ru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(71840)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9-14-05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экономики и бюджетного планирования Железинского района"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Железинка,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Ауезова,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jekbp81@mail.ru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(71831)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2-18-52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экономики и бюджетного планирования Иртышского района"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Иртышский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Иртышск, улица Желтоксан,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irtoebp@mail.ru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(71832)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2-14-52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экономики и бюджетного планирования Качирского района"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Теренколь,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Елгина, 172 kachfin@mail.ru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(71833)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2-11-69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экономики и бюджетного планирования Лебяжинского района"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Акку,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Всеволода Иванова, 98 oeleb@mail.ru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(71839)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2-15-34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экономики и бюджетного планирования Майского района"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Коктобе,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Казбек би, 23 oebpmr@mail.ru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(71838)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9-13-03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экономики и бюджетного планирования Павлодарского района"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Павлодар,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Каирбаева, 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otd_econom@mail.kz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(7182)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320040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экономики и бюджетного планирования Успенского района"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Успенский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Успенка,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Терешковой, 29 uspecom@mail.ru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(71834)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9-19-31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экономики и бюджетного планирования Щербактинского района"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Шарбакты,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Советов, 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sherbmani@mail.ru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(71836)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2-26-62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специалистам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культуры,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прибывшим для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проживания в сельские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населенные пункты"</w:t>
            </w:r>
          </w:p>
        </w:tc>
      </w:tr>
    </w:tbl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мер социальной поддержки специалистам в области здравоохранения,</w:t>
      </w:r>
      <w:r>
        <w:br/>
      </w:r>
      <w:r>
        <w:rPr>
          <w:rFonts w:ascii="Times New Roman"/>
          <w:b/>
          <w:i w:val="false"/>
          <w:color w:val="000000"/>
        </w:rPr>
        <w:t>образования, социального обеспечения, культуры, спорта и агропромышленного</w:t>
      </w:r>
      <w:r>
        <w:br/>
      </w:r>
      <w:r>
        <w:rPr>
          <w:rFonts w:ascii="Times New Roman"/>
          <w:b/>
          <w:i w:val="false"/>
          <w:color w:val="000000"/>
        </w:rPr>
        <w:t>комплекса, прибывшим для работы и проживания в сельские населенные пункты"</w:t>
      </w:r>
      <w:r>
        <w:br/>
      </w:r>
      <w:r>
        <w:rPr>
          <w:rFonts w:ascii="Times New Roman"/>
          <w:b/>
          <w:i w:val="false"/>
          <w:color w:val="000000"/>
        </w:rPr>
        <w:t>через канцелярию услугодателя</w:t>
      </w:r>
    </w:p>
    <w:bookmarkEnd w:id="2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7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7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2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197600" cy="422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976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