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0118" w14:textId="3d70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115/3. Зарегистрировано Департаментом юстиции Павлодарской области 16 мая 2016 года № 5122.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августа 2015 года № 237/8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4702, опубликовано 22 сентября 2015 года в газетах "Звезда Прииртышья", "Сарыарқа самалы")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регламента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туристской информации</w:t>
      </w:r>
      <w:r>
        <w:rPr>
          <w:rFonts w:ascii="Times New Roman"/>
          <w:b w:val="false"/>
          <w:i w:val="false"/>
          <w:color w:val="000000"/>
          <w:sz w:val="28"/>
        </w:rPr>
        <w:t>, в том числе о туристском потенциале, объектах туризма и лицах, осуществляющих туристскую деятельность" слова "с центром обслуживания населения" заменить словами "с Государственной корпорацией", слова "Взаимодействия с центром обслуживания населения" заменить словами "Взаимодействия с Государственной корпорацией";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туристскую операторскую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января 2016 года № 11/1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за № 4931, опубликовано 27 февраля 2016 года в газете "Звезда Прииртышья", 1 марта 2016 года в газете "Сарыарқа самалы") следующее изменение: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регламента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Выписка из государственного реестра туристских маршрутов и троп</w:t>
      </w:r>
      <w:r>
        <w:rPr>
          <w:rFonts w:ascii="Times New Roman"/>
          <w:b w:val="false"/>
          <w:i w:val="false"/>
          <w:color w:val="000000"/>
          <w:sz w:val="28"/>
        </w:rPr>
        <w:t>" слова "с центром обслуживания населения" заменить словами "с Государственной корпорацией", слова "Взаимодействия с центром обслуживания населения" заменить словами "Взаимодействия с Государственной корпорацией".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Дычко Н.В.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 № 237/8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предпринимательства, торговли и туризма Павлодарской области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www.egov.kz, www.elicense.kz (далее – портал).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электронная.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переоформления лицензии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Единой системе электронного документооборота (далее – ЕСЭДО)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лицензию либо мотивированный ответ об отказе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подписывает документы о выдаче лицензии либо мотивированный ответ об отказе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оказания государственной услуги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в ЕСЭДО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переоформление лицензии либо мотивированный ответ об отказе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рассматривает и подписывает документы о переоформлении лицензии либо мотивированный ответ об отказе –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переоформленную лицензию либо мотивированный ответ об отказе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в ЕСЭДО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дубликат лицензии либо мотивированный ответ об отказе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рассматривает и подписывает дубликат лицензии либо мотивированный ответ об отказе –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дубликат лицензии либо мотивированный ответ об отказе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переоформление лицензии при реорганизации в форме выделения, разделения юридического лица-лицензиата к другому юридическому 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 в ЕСЭДО услугодателя, ставит на контроль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переоформление лицензии либо мотивированный ответ об отказе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подписывает документы о переоформлении лицензии либо мотивированный ответ об отказе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лицензию либо мотивированный ответ об отказе работнику Государственной корпорации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выдачи лицензии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переоформления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выдачи дубликата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переоформления лицензии при реорганизации в форме выделения, разделения юридического лица-лицензиата к другому юридическому лицу – не позднее 15 (пятнадцати)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операторе Государственной корпорации через логин и пароль либо электронную цифровую подпись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услуги и заполнение формы (ввод данных с прикреплением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оператором Государственной корпорации заполненной формы (введенных данных с прикреплением сканированного документа) запроса на оказание государственной услуги и получение информации о дальнейших действиях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– ИИН), указанным в запросе,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подписанного ЭЦП услугополучателя документа (запроса услугополучателя) через шлюз "электронного правительства" (далее – ШЭП/региональный шлюз "электронного правительства" (далее – РШЭП в информационную среду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специалистом услугодателя и передается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нарочно или посредством отправки на электронную почту услугополучателя результата государственной услуги.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услугополучателем пакета документов на портал – 1 (один) рабочий день.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 с прикреплением сканированного документа)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ЭЦП)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986"/>
        <w:gridCol w:w="1986"/>
        <w:gridCol w:w="2149"/>
        <w:gridCol w:w="1987"/>
        <w:gridCol w:w="1988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услугода-теля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либо мотивированный ответ об отказе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(двенадцати) рабочих дней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040"/>
        <w:gridCol w:w="2040"/>
        <w:gridCol w:w="1876"/>
        <w:gridCol w:w="2040"/>
        <w:gridCol w:w="2041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 лицензия либо мотивированный ответ об отказе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2068"/>
        <w:gridCol w:w="2068"/>
        <w:gridCol w:w="1732"/>
        <w:gridCol w:w="2068"/>
        <w:gridCol w:w="2069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услугода-теля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лицензии либо мотивированный ответ об отказе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1(одного) рабочего дня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4) Переоформление лицензии при реорганизации в форме выделения, разделения юридического лица-лицензиата к другому юридическому лицу: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986"/>
        <w:gridCol w:w="1986"/>
        <w:gridCol w:w="2149"/>
        <w:gridCol w:w="1987"/>
        <w:gridCol w:w="1988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регистрация в ЕСЭДО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 лицензия либо мотивированный ответ об отказе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(двенадцати) рабочих дней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минут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921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7437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