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8b3" w14:textId="5158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28 мая 2015 года № 157/5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2016 года № 117/3. Зарегистрировано Департаментом юстиции Павлодарской области 11 мая 2016 года № 5115. Утратило силу постановлением акимата Павлодарской области от 28 декабря 2020 года № 290/5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28.12.2020 № 290/5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157/5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4578, опубликовано 17 июля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2016 года № 117/3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157/5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уведомление о назначении жилищной помощи (далее – уведомление).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09 апреля 2015 года № 319 (далее - Стандарт)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проверяет представленные работником Государственной корпорации документы, регистрирует в журнале входящей документации и подготавливает уведомление – в течение 7 (семи)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уведомление – в течение 1 (одного) календарного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 направляет в Государственную корпорацию уведомление – в течение 1 (одного) календарного дня.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является выдача уведомления о назначении жилищной помощи.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в Государственную корпорацию, длительность обработки запроса услугополучателя,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авторизации работником Государственной корпорации в информационной среде Государственной корпорации (далее – ИС Государственной корпорации)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ИС Государственной корпорации подлинности данных о зарегистрированном работнике через логин и пароль либо электронная цифровая подпись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сообщения об отказе в авторизации на ИС Государственной корпорации в связи с имеющимися нарушениями в данных работника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работником Государственной корпорации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работника Государственной корпорации заполненной формы (введенных данных, прикрепленного сканированного документа), запрос на оказание государственной услуги и получение информации о дальнейших действиях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 (далее - ИИН),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(далее – ИС МИО) и обработка электронной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 (уведомление о назначении жилищной помощи). Электронный документ формируется с использованием ЭЦП специалистом услугодателя и передается в ИС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выдача работником Государственной корпорации нарочным или посредством отправки на электронную почту услугополучателя результата государственной услуги (уведомление о назначении жилищной помощи).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при обращении на портал – 10 (десять) календарных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услугополучателя для получения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ИИН, указанным в запросе, и ИИН в регистрационном свидетельстве ЭЦП и отсутствия в списке отозванных (аннулированных) регистрационных свидетельств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специалистом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специалистом услугодателя результата оказания государственной услуги (уведомление о назначении жилищной помощи). Электронный документ формируется с использованием ЭЦП специалиста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2403"/>
        <w:gridCol w:w="8853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Павлодара"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(7182) 323332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opr.osz.ap@pavlodar.gov.kz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Экибастуза"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36 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(71877) 70455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zan_ekibastuz@mail.ru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Аксу"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(71837) 50105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zanak@yandex.ru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Актогайского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(71841) 21173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aktogai_sozprog@mail.ru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Баянаульского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(71840) 91481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pavlzan@yandex.ru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Железинского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(71831) 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gelez_oszn@mail.ru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Иртышского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(71832) 21474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irtyshk@yandex.ru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Качирского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Елгина,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(71833) 21371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kachirrouz@mail.ru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Лебяжинского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(71839) 21399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OZiSP@yandex.kz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Майского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(71838) 91434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center5556@rambler.ru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Павлодарского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Дюсенова,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(7182) 533133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defence6@rambler.ru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Успенского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(71834) 91400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zanusp@mail.ru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sherb_zanet@mail.ru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449"/>
        <w:gridCol w:w="3622"/>
        <w:gridCol w:w="2080"/>
        <w:gridCol w:w="34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услугодателя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представленных документов с Государственной корпорации или портала. Регистрация в журнале входящей документации, рассмотрение документов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направления в Государственную корпорацию либо в "личный кабинет" услугополучателя уведомления о назначении жилищной помощи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о назначении жилищной помощи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о назначении жилищной помощи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в Государственную корпорацию или на портал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календарных дней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календарного дня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календарного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жилищной помощи"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8133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