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1f9" w14:textId="046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индустриально-инновационного развития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67/2. Зарегистрировано Департаментом юстиции Павлодарской области 10 марта 2016 года № 4979. Утратило силу постановлением акимата Павлодарской области от 15 ноября 2017 года № 355/6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15.11.2017 № 355/6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индустриально-инновационного развития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Дычко Н.В.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индустриально-инновационного</w:t>
      </w:r>
      <w:r>
        <w:br/>
      </w:r>
      <w:r>
        <w:rPr>
          <w:rFonts w:ascii="Times New Roman"/>
          <w:b/>
          <w:i w:val="false"/>
          <w:color w:val="000000"/>
        </w:rPr>
        <w:t>развития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индустриально-инновационного развития Павлодарской области" является государственным органом Республики Казахстан, осуществляющим руководство на областном уровне в сфере индустриально-инновационного развития в пределах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индустриально-инновационного развития Павлодарской области"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индустриально-инновационного развития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индустриально-инновационного развития Павлодарской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индустриально-инновационного развития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индустриально-инновационного развития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индустриально-инновационного развития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индустриально-инновационного развития Павлодарской области"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"Управление индустриально-инновационного развития Павлодарской области" утверждаются в соответствии с действующим законодательством.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индустриально-инновационного развития Павлодарской области": Республика Казахстан, Павлодарская область, 140000, город Павлодар, улица Ленина, 61.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индустриально-инновационного развития Павлодарской области":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 часов 00 минут до 18 часов 30 минут, обеденный перерыв с 13 часов 00 минут до 14 часов 30 минут, выходные дни: суббота -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- "Павлодар облысының индустриялық-инновациялык дамыту басқармасы" мемлекеттік мекемесі;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индустриально-инновационного развития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индустриально-инновационного развития Павлодарской области" является государство в лице акимата Павлодарской области.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индустриально-инновационного развития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индустриально-инновационного развития Павлодарской области" осуществляется из областного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индустриально-инновационного развития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индустриально-инновационного развития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индустриально-инновационного развития Павлодарской области" законодательными актами будет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индустриально-инновационного развития Павлодарской области"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индустриально-инновационного развития Павлодарской области": создание благоприятных условий для индустриально-инновационного развития Павлодарской области.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индустриально-инновационного развития Павлодарской области" является проведение государственной политики, направленной на эффективное развитие промышленного потенциала и индустриально-инновационное развитие Павлодарской области.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индустриально-инновационного развития Павлодарской области" является осуществление на областном уровне государственной политики в вопросах индустриально-инновационного развития.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приоритетных секторов экономики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развития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эффективного внедрения инноваций и развития высокотехнологичных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инвестиционной привлекательности и экспортного потенциала субъектов индустриально-инновационной деятельности.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и реализации государственной политики в сфере государственной поддержки индустриально-инновационной деятельности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Карты поддержки предпринимательства региона с участием Палаты предпринимателей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методической, консультационной, практической и иной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сбора, анализа и предоставление в уполномоченный орган в области государственной поддержки индустриально-инновационной деятельности информации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содействия в модернизации (техническом перевооружении), улучшении и (или) восстановлении инвестиционной привлекательности производственных объектов с целью повышения производительности труда, удлинения производственной цепочки и расширения рынка, а также создания и восстановления производственных мощностей с сохранением рабочих мест, запуска реанимируемых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и мониторинг Программы развития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в уполномоченный орган в области государственной поддержки индустриально-инновационной деятельности информации о реализации мер государственной поддержки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субъектам индустриально-инновационной деятельности в коммерциализации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субъектам индустриально-инновационной деятельности в развитии экспортного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в сфере функционирования специальной экономической зоны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участников специальной экономической зоны "Павлодар" для участия в деятельности специальной экономической зоны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за выполнением условий договоров об осуществлении деятельности на территории специальной экономической зоны "Павлодар", а также анализ данных мониторинга.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 курируемых отраслей промышленности, индустриально-инновационному развитию области, привлечению инвестиций, оперативному решению возникающих проблем в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"Управление индустриально-инновационного развития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договора, соглашения в пределах своей компетенции.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индустриально-инновационного развития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"Управление индустриально-инновационного развития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индустриально-инновационного развития Павлодарской области"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индустриально-инновационного развития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индустриально-инновационного развития Павлодарской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"Управление индустриально-инновационного развития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индустриально-инновационного развития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индустриально-инновационного развития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индустриально-инновационного развития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государственного учреждения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индустриально-инновационного развития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государственного учреждения "Управление индустриально-инновационного развития Павлодарской области" с участием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 "Управление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индустриально-инновационного развития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государственного учреждения "Управление индустриально-инновационного развития Павлодарской области" определяет полномочия своих заместителей в соответствии с действующим законодательством.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индустриально-инновационного развития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индустриально-инновационного развития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"Управление индустриально-инновационного развития Павлодарской области"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индустриально-инновационного развития Павлодарской области"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индустриально-инновационного развития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индустриально-инновационного развития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"Управление индустриально-инновационного развития Павлодарской области" относится к областной коммунальной собственности.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индустриально-инновационного развития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индустриально-инновационного</w:t>
      </w:r>
      <w:r>
        <w:br/>
      </w:r>
      <w:r>
        <w:rPr>
          <w:rFonts w:ascii="Times New Roman"/>
          <w:b/>
          <w:i w:val="false"/>
          <w:color w:val="000000"/>
        </w:rPr>
        <w:t>развития Павлодарской области"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индустриально-инновационного развития Павлодарской области" осуществляются в соответствии с законодательством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государственного учреждения "Управление индустриально-инновационного развития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индустриально-инновационного развития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"Управляющая компания специальной экономической зоны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"Агентство по привлечению инвестиций";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"Павлодарский региональный научно-технологический центр" (в отношении государственной доли участия в размере 49% уставного капитала).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