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67ffd" w14:textId="f967f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исполнительных органов акимата Федоровского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Федоровского района Костанайской области от 12 апреля 2016 года № 101. Зарегистрировано Департаментом юстиции Костанайской области 13 мая 2016 года № 6363. Утратило силу постановлением акимата Федоровского района Костанайской области от 10 мая 2017 года № 158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акимата Федоровского района Костанайской области от 10.05.2017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приказом Министра по делам государственной службы Республики Казахстан от 29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12705) акимат Федоровского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административнух государственных служащих корпуса "Б" исполнительных органов акимата Федоровского района.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постановления возложить на руководителя аппарата акима Федоровского района.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2016 года № 101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исполнительных органов акимата Федоровского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Настоящая Методика оценки деятельности административных государственных служащих корпуса "Б" исполнительных органов акимата Федоровского района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приказом Министра по делам государственной службы Республики Казахстан от 29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12705) и определяет алгоритм оценки деятельности административных государственных служащих корпуса "Б" исполнительных органов акимата Федоровского района (далее – служащие корпуса "Б").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Оценка проводится по результатам деятельности служащего корпуса "Б" на занимаемой должности: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по итогам года (годовая оценка) – не позднее двадцать пятого декабря оцениваемого года.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Служащие корпуса "Б", находящиеся в социальных отпусках, проходят оценку после выхода на работу в сроки, указанные в настоящем пункте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корпуса "Б" является лицо, которому он подчиняется согласно своей должностной инструкции.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Годовая оценка складывается из: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средней оценки служащего корпуса "Б" за отчетные кварталы;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оценки выполнения служащим корпуса "Б" индивидуального плана работы;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круговой оценки.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Комиссии по оценке (далее – Комиссия по оценке), рабочим органом которой является служба управления персоналом государственного учреждения "Аппарат акима Федоровского района" (далее - служба управления персоналом).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Заседание Комиссии по оценке считается правомочным, если на нем присутствовали не менее двух третей ее состава.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Решение Комиссии по оценке принимается открытым голосованием.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Индивидуальный план работы служащего корпуса "Б" содержит: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Количество и сложность мероприятий определяются в сопоставлении по государственному органу.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подписи служащего корпуса "Б" и его непосредственного руководителя, дата подписания индивидуального плана.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</w:p>
    <w:bookmarkEnd w:id="33"/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Служба управления персоналом формирует график проведения оценки по согласованию с председателем Комиссии по оценке.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Служба управления персоналом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6"/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Оценка исполнения должностных обязанностей складывается из базовых, поощрительных и штрафных баллов.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Базовые баллы устанавливаются на уровне 100 баллов.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Поощряемые показатели и виды деятельности определяются государственными органами, исходя из своей специфики,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Штрафные баллы выставляются за нарушения исполнительской и трудовой дисциплины.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К нарушениям исполнительской дисциплины относятся: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нарушения сроков исполнения поручений вышестоящих органов, руководства государственного органа, непосредственного руководителя обращений физических и юридических лиц;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некачественное исполнение поручений, обращений физических и юридических лиц.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К нарушениям трудовой дисциплины относятся: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отсутствие на работе без уважительной причины;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опоздания на работу без уважительной причины;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нарушения служащими служебной этики.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Источниками информации о фактах нарушения трудовой дисциплины служат документально подтвержденные сведения от службы управления персоналом, непосредственного руководителя служащего корпуса "Б", уполномоченного по этике.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 Непосредственный руководитель с учетом представленных службой управления персоналом и уполномоченным по этике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25. После согласования непосредственным руководителем оценочный лист заверяется служащим корпуса "Б".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службой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56"/>
    <w:bookmarkStart w:name="z6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28. После согласования непосредственным руководителем оценочный лист заверяется служащим корпуса "Б".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службой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61"/>
    <w:bookmarkStart w:name="z6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29. Круговая оценка представляет собой оценки: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непосредственного руководителя;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подчиненных служащего корпуса "Б";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30. Перечень лиц (не более трех), указанных в подпунктах 2) и 3)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 корпуса "Б".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32. Заполненные оценочные листы направляются в службу управления персоналом в течение двух рабочих дней со дня их получения.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33. Служба управления персоналом осуществляет расчет среднего значения круговой оценки.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34. Круговая оценка осуществляется анонимно.</w:t>
      </w:r>
    </w:p>
    <w:bookmarkEnd w:id="71"/>
    <w:bookmarkStart w:name="z78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35. Итоговая квартальная оценка служащего корпуса "Б" вычисляется непосредственным руководителем по следующей формуле: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,</w:t>
      </w:r>
    </w:p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где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– квартальная оценка;</w:t>
      </w:r>
    </w:p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 – поощрительные баллы;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– штрафные баллы.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36. Итоговая квартальная оценка выставляется по следующей шкале: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менее 80 баллов – "неудовлетворительно",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80 до 105 баллов – "удовлетворительно",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106 до 130 (включительно) баллов – "эффективно",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свыше 130 баллов – "превосходно".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37.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84"/>
    <w:p>
      <w:pPr>
        <w:spacing w:after="0"/>
        <w:ind w:left="0"/>
        <w:jc w:val="both"/>
      </w:pPr>
      <w:r>
        <w:drawing>
          <wp:inline distT="0" distB="0" distL="0" distR="0">
            <wp:extent cx="37719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,</w:t>
      </w:r>
    </w:p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где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– годовая оценка;</w:t>
      </w:r>
    </w:p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86"/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приводится к пятибалльной системе оценок, а именно:</w:t>
      </w:r>
    </w:p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значению "неудовлетворительно" (менее 80 баллов) присваиваются 2 балла,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значению "удовлетворительно" (от 80 до 105 баллов) – 3 балла,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значению "эффективно" (от 106 до 130 (включительно) баллов) – 4 балла,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значению "превосходно" (свыше 130 баллов) – 5 баллов;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91"/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– оценка выполнения индивидуального плана работы (среднеарифметическое значение);</w:t>
      </w:r>
    </w:p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92"/>
    <w:p>
      <w:pPr>
        <w:spacing w:after="0"/>
        <w:ind w:left="0"/>
        <w:jc w:val="both"/>
      </w:pPr>
      <w:r>
        <w:drawing>
          <wp:inline distT="0" distB="0" distL="0" distR="0">
            <wp:extent cx="406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– круговая оценка (среднеарифметическое значение).</w:t>
      </w:r>
    </w:p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38. Итоговая годовая оценка выставляется по следующей шкале: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менее 3 баллов – "неудовлетворительно",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3 до 4 баллов – "удовлетворительно",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4 до 5 баллов – "эффективно",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 баллов – "превосходно".</w:t>
      </w:r>
    </w:p>
    <w:bookmarkEnd w:id="97"/>
    <w:bookmarkStart w:name="z104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39.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 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Служба управления персоналом предоставляет на заседание Комиссии следующие документы: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заполненные оценочные листы;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заполненный лист круговой оценки (для годовой оценки);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должностная инструкция служащего корпуса "Б";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40. Комиссия рассматривает результаты оценки и принимает одно из следующих решений: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утвердить результаты оценки;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пересмотреть результаты оценки.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при допущении ошибки службой управления персоналом при расчете результата оценки служащего корпуса "Б".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41.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корпуса "Б" с результатами оценки осуществляется в письменной или электронной форме.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от ознакомления не может служить препятствием для внесения результатов оценки в его послужной список. В этом случае службой управления персоналом в произвольной форме составляется акт об отказе от ознакомления.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а также подписанный протокол заседания Комиссии хранятся в службе управления персоналом.</w:t>
      </w:r>
    </w:p>
    <w:bookmarkEnd w:id="114"/>
    <w:bookmarkStart w:name="z121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46. Служащий корпуса "Б" вправе обжаловать результаты оценки в суде.</w:t>
      </w:r>
    </w:p>
    <w:bookmarkEnd w:id="119"/>
    <w:bookmarkStart w:name="z126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47. Результаты оценки являются основаниями для принятия решений по выплате бонусов и обучению.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48. Бонусы выплачиваются служащим корпуса "Б" с результатами оценки "превосходно" и "эффективно".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52. Результаты оценки деятельности служащих корпуса "Б" вносятся в их послужные списки.</w:t>
      </w:r>
    </w:p>
    <w:bookmarkEnd w:id="1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Федоровского района</w:t>
            </w:r>
          </w:p>
        </w:tc>
      </w:tr>
    </w:tbl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</w:t>
      </w:r>
    </w:p>
    <w:bookmarkEnd w:id="128"/>
    <w:bookmarkStart w:name="z136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 год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(период, на который составляется индивидуальный план)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служащего: _______________________________________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Должность служащего: ___________________________________________________________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служащего: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7"/>
        <w:gridCol w:w="5780"/>
        <w:gridCol w:w="2683"/>
      </w:tblGrid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36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мероприятий *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мероприятия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7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8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9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0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Примечание: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Количество и сложность мероприятий должны быть сопоставимы по государственному органу.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Служащий                                      Непосредственный руководитель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________________ Ф.И.О. (при его наличии) ______________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__________________________________ дата _______________________________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подпись ______________________________ подпись ____________________________</w:t>
      </w:r>
    </w:p>
    <w:bookmarkEnd w:id="1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Федоровского района</w:t>
            </w:r>
          </w:p>
        </w:tc>
      </w:tr>
    </w:tbl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</w:t>
      </w:r>
    </w:p>
    <w:bookmarkEnd w:id="148"/>
    <w:bookmarkStart w:name="z157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 квартал ____ года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(оцениваемый период)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 ___________________________________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_______________________________________________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оцениваемого служащего: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___________________________________________________________________________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Оценка исполнения должностных обязанностей: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1992"/>
        <w:gridCol w:w="1730"/>
        <w:gridCol w:w="1730"/>
        <w:gridCol w:w="1993"/>
        <w:gridCol w:w="1730"/>
        <w:gridCol w:w="1731"/>
        <w:gridCol w:w="420"/>
      </w:tblGrid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5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8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9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0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Служащий                                    Непосредственный руководитель</w:t>
      </w:r>
    </w:p>
    <w:bookmarkEnd w:id="161"/>
    <w:bookmarkStart w:name="z17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________________ Ф.И.О. (при его наличии) ______________</w:t>
      </w:r>
    </w:p>
    <w:bookmarkEnd w:id="162"/>
    <w:bookmarkStart w:name="z17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__________________________________ дата ________________________________</w:t>
      </w:r>
    </w:p>
    <w:bookmarkEnd w:id="163"/>
    <w:bookmarkStart w:name="z17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подпись ______________________________ подпись _____________________________</w:t>
      </w:r>
    </w:p>
    <w:bookmarkEnd w:id="1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Федоровского района</w:t>
            </w:r>
          </w:p>
        </w:tc>
      </w:tr>
    </w:tbl>
    <w:bookmarkStart w:name="z17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</w:t>
      </w:r>
    </w:p>
    <w:bookmarkEnd w:id="165"/>
    <w:bookmarkStart w:name="z177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66"/>
    <w:bookmarkStart w:name="z17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 год</w:t>
      </w:r>
    </w:p>
    <w:bookmarkEnd w:id="167"/>
    <w:bookmarkStart w:name="z17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(оцениваемый год)</w:t>
      </w:r>
    </w:p>
    <w:bookmarkEnd w:id="168"/>
    <w:bookmarkStart w:name="z18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 ___________________________________</w:t>
      </w:r>
    </w:p>
    <w:bookmarkEnd w:id="169"/>
    <w:bookmarkStart w:name="z18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_______________________________________________</w:t>
      </w:r>
    </w:p>
    <w:bookmarkEnd w:id="170"/>
    <w:bookmarkStart w:name="z18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оцениваемого служащего:</w:t>
      </w:r>
    </w:p>
    <w:bookmarkEnd w:id="171"/>
    <w:bookmarkStart w:name="z18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___________________________________________________________________________</w:t>
      </w:r>
    </w:p>
    <w:bookmarkEnd w:id="172"/>
    <w:bookmarkStart w:name="z18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Оценка выполнения индивидуального плана: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2"/>
        <w:gridCol w:w="2573"/>
        <w:gridCol w:w="3962"/>
        <w:gridCol w:w="1658"/>
        <w:gridCol w:w="1658"/>
        <w:gridCol w:w="737"/>
      </w:tblGrid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74"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5"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6"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77"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8"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Служащий                                     Непосредственный руководитель</w:t>
      </w:r>
    </w:p>
    <w:bookmarkEnd w:id="179"/>
    <w:bookmarkStart w:name="z19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________________ Ф.И.О. (при его наличии) ______________</w:t>
      </w:r>
    </w:p>
    <w:bookmarkEnd w:id="180"/>
    <w:bookmarkStart w:name="z19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__________________________________ дата ________________________________</w:t>
      </w:r>
    </w:p>
    <w:bookmarkEnd w:id="181"/>
    <w:bookmarkStart w:name="z19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подпись ______________________________ подпись _____________________________</w:t>
      </w:r>
    </w:p>
    <w:bookmarkEnd w:id="1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</w:t>
      </w:r>
    </w:p>
    <w:bookmarkEnd w:id="183"/>
    <w:bookmarkStart w:name="z196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184"/>
    <w:bookmarkStart w:name="z19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 год</w:t>
      </w:r>
    </w:p>
    <w:bookmarkEnd w:id="185"/>
    <w:bookmarkStart w:name="z19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(оцениваемый год)</w:t>
      </w:r>
    </w:p>
    <w:bookmarkEnd w:id="186"/>
    <w:bookmarkStart w:name="z19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 ___________________________________</w:t>
      </w:r>
    </w:p>
    <w:bookmarkEnd w:id="187"/>
    <w:bookmarkStart w:name="z20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_______________________________________________</w:t>
      </w:r>
    </w:p>
    <w:bookmarkEnd w:id="188"/>
    <w:bookmarkStart w:name="z20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оцениваемого служащего:</w:t>
      </w:r>
    </w:p>
    <w:bookmarkEnd w:id="189"/>
    <w:bookmarkStart w:name="z20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___________________________________________________________________________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3"/>
        <w:gridCol w:w="2453"/>
        <w:gridCol w:w="4589"/>
        <w:gridCol w:w="2805"/>
      </w:tblGrid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91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(баллы)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Непосредственный руководитель</w:t>
            </w:r>
          </w:p>
          <w:bookmarkEnd w:id="192"/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93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94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сотрудничеству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95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служебной этики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Подчиненный</w:t>
            </w:r>
          </w:p>
          <w:bookmarkEnd w:id="196"/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97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планировать работу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98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мотивировать к работе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99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служебной этики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Коллега</w:t>
            </w:r>
          </w:p>
          <w:bookmarkEnd w:id="200"/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01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02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служебной этики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Служащий                                     Непосредственный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________________ Ф.И.О. (при его наличии)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__________________________________ дата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подпись ______________________________ подпись 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Федоровского района</w:t>
            </w:r>
          </w:p>
        </w:tc>
      </w:tr>
    </w:tbl>
    <w:bookmarkStart w:name="z21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</w:t>
      </w:r>
    </w:p>
    <w:bookmarkEnd w:id="203"/>
    <w:bookmarkStart w:name="z220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204"/>
    <w:bookmarkStart w:name="z22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</w:t>
      </w:r>
    </w:p>
    <w:bookmarkEnd w:id="205"/>
    <w:bookmarkStart w:name="z22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(наименование государственного органа)</w:t>
      </w:r>
    </w:p>
    <w:bookmarkEnd w:id="206"/>
    <w:bookmarkStart w:name="z22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bookmarkEnd w:id="207"/>
    <w:bookmarkStart w:name="z22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(вид оценки: квартальная/годовая и оцениваемый период (квартал и (или) год)</w:t>
      </w:r>
    </w:p>
    <w:bookmarkEnd w:id="208"/>
    <w:bookmarkStart w:name="z225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Результаты оценки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9"/>
        <w:gridCol w:w="4724"/>
        <w:gridCol w:w="1930"/>
        <w:gridCol w:w="2626"/>
        <w:gridCol w:w="1091"/>
      </w:tblGrid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10"/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его наличии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служащих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 случае наличия)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11"/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12"/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213"/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Заключение Комиссии:</w:t>
      </w:r>
    </w:p>
    <w:bookmarkEnd w:id="214"/>
    <w:bookmarkStart w:name="z23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___________________________________________________________________________</w:t>
      </w:r>
    </w:p>
    <w:bookmarkEnd w:id="215"/>
    <w:bookmarkStart w:name="z23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Проверено:</w:t>
      </w:r>
    </w:p>
    <w:bookmarkEnd w:id="216"/>
    <w:bookmarkStart w:name="z23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Комиссии: _______________________ Дата: _____________</w:t>
      </w:r>
    </w:p>
    <w:bookmarkEnd w:id="217"/>
    <w:bookmarkStart w:name="z23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(Ф.И.О(при его наличии)., подпись)</w:t>
      </w:r>
    </w:p>
    <w:bookmarkEnd w:id="218"/>
    <w:bookmarkStart w:name="z23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 _____________________ Дата: ____________</w:t>
      </w:r>
    </w:p>
    <w:bookmarkEnd w:id="219"/>
    <w:bookmarkStart w:name="z23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(Ф.И.О(при его наличии)., подпись)</w:t>
      </w:r>
    </w:p>
    <w:bookmarkEnd w:id="220"/>
    <w:bookmarkStart w:name="z23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Член Комиссии: ____________________________ Дата: _____________</w:t>
      </w:r>
    </w:p>
    <w:bookmarkEnd w:id="221"/>
    <w:bookmarkStart w:name="z23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(Ф.И.О(при его наличии)., подпись)</w:t>
      </w:r>
    </w:p>
    <w:bookmarkEnd w:id="2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