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6f7ed" w14:textId="306f7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21 декабря 2015 года № 373 "О районном бюджете на 2016-2018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Узункольского района Костанайской области от 6 июня 2016 года № 22. Зарегистрировано Департаментом юстиции Костанайской области 15 июня 2016 года № 6464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статьями 104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от 23 января 2001 года, Узункольский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от 21 декабря 2015 года № 373 "О районном бюджете на 2016-2018 годы" (зарегистрировано в Реестре государственной регистрации нормативных правовых актов за № 6102 опубликовано 6 января 2016 года в газете "Нұрлы жол")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пункт</w:t>
      </w:r>
      <w:r>
        <w:rPr>
          <w:rFonts w:ascii="Times New Roman"/>
          <w:b w:val="false"/>
          <w:i w:val="false"/>
          <w:color w:val="000000"/>
          <w:sz w:val="28"/>
        </w:rPr>
        <w:t xml:space="preserve">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Узункольского района на 2016-2018 годы согласно приложениям 1, 2 и 3 соответственно, в том числе на 2016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2269589,2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436597,0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2230,0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480,0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поступлениям трансфертов – 1830282,2 тысячи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2301093,1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– 10994,0 тысячи тенге,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19089,0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8095,0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-42497,9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42497,9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абзац пятый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"на реализацию региональных пилотных проектов по оказанию социальной помощи малообеспеченным гражданам на контрактной основе в сумме 179,2 тысяч тенге.";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абзац седьмой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"реализацию Плана мероприятий по обеспечению прав и улучшению качества жизни инвалидов в Республике Казахстан на 2012–2018 годы в сумме 2138,0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4-ой внеочередной сессии</w:t>
            </w:r>
          </w:p>
          <w:bookmarkEnd w:id="1"/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Булатов</w:t>
            </w:r>
          </w:p>
        </w:tc>
      </w:tr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</w:p>
          <w:bookmarkEnd w:id="2"/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Бараншина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2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Руководитель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"Отдел финансов Узункольского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_________________ У. Наурузбаева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 июня 2016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Исполняющий обязанности руководителя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учреждения "Отдел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экономики и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Узункольского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_________________ Н. Темная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 июня 2016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6 июня 2016 года № 22</w:t>
            </w:r>
          </w:p>
          <w:bookmarkEnd w:id="4"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21 декабря 2015 года № 373</w:t>
            </w:r>
          </w:p>
          <w:bookmarkEnd w:id="5"/>
        </w:tc>
      </w:tr>
    </w:tbl>
    <w:bookmarkStart w:name="z3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Районный бюджет на 2016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5"/>
        <w:gridCol w:w="1218"/>
        <w:gridCol w:w="785"/>
        <w:gridCol w:w="172"/>
        <w:gridCol w:w="5293"/>
        <w:gridCol w:w="404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"/>
        </w:tc>
        <w:tc>
          <w:tcPr>
            <w:tcW w:w="40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"/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"/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2269589,2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"/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436597,0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"/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170450,0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"/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170450,0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"/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107440,0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"/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107440,0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"/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"/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"/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"/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"/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"/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"/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"/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"/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"/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"/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"/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1830282,2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1830282,2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1830282,2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3"/>
        <w:gridCol w:w="550"/>
        <w:gridCol w:w="1159"/>
        <w:gridCol w:w="1159"/>
        <w:gridCol w:w="5742"/>
        <w:gridCol w:w="28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28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2301093,1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301479,0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263308,0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163969,0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163969,0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1539200,1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179260,0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179260,0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1299455,0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1271570,0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1250648,0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60485,1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60485,1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13097,1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103626,2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53233,2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53233,2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 – 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56430,5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110715,0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"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"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"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"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"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"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"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"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"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"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"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3"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"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"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6"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"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8"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9"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0"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1"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2"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3"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4"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5"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6"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7"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8"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9"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0"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1"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2"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3"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18395,3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4"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18395,3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5"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18395,3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6"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7"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8"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9"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0"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1"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2"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3"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8"/>
        <w:gridCol w:w="1409"/>
        <w:gridCol w:w="908"/>
        <w:gridCol w:w="1410"/>
        <w:gridCol w:w="3653"/>
        <w:gridCol w:w="401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4"/>
        </w:tc>
        <w:tc>
          <w:tcPr>
            <w:tcW w:w="40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5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6"/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7"/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8"/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9"/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бюджетных кредитов, выданных из государственного бюджета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0"/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1"/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2"/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-42497,9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3"/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42497,9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