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9fd9" w14:textId="7d69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2015 года № 323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7 декабря 2016 года № 61. Зарегистрировано Департаментом юстиции Костанайской области 13 декабря 2016 года № 6733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24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под № 6105, опубликовано 8 января 2016 года в газете "Маяк")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2 628 714,2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1 603 447,0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2 802,0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2 500,0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1 019 965,2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2 666 458,6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659 480,7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677 277,7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17 797,0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-697 225,1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697 225,1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Тугельбаева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акимата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 В. Ересько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 декабря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2016 года № 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323</w:t>
            </w:r>
          </w:p>
        </w:tc>
      </w:tr>
    </w:tbl>
    <w:bookmarkStart w:name="z3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4"/>
        <w:gridCol w:w="833"/>
        <w:gridCol w:w="1131"/>
        <w:gridCol w:w="1132"/>
        <w:gridCol w:w="5604"/>
        <w:gridCol w:w="276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2628714,2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1603447,0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572601,0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572601,0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417550,0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417550,0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553660,0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491360,0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1019965,2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1019965,2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1019965,2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2666458,6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306886,6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254622,7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1828857,8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1589888,6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1519965,3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1486220,3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8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8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9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9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1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659480,7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677277,7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-697225,1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697225,1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2016 года № 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323</w:t>
            </w:r>
          </w:p>
        </w:tc>
      </w:tr>
    </w:tbl>
    <w:bookmarkStart w:name="z256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акимов района в городе, города районного значения, поселка, села, сельского округа на 2016 год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682"/>
        <w:gridCol w:w="1358"/>
        <w:gridCol w:w="1008"/>
        <w:gridCol w:w="1008"/>
        <w:gridCol w:w="939"/>
        <w:gridCol w:w="939"/>
        <w:gridCol w:w="249"/>
        <w:gridCol w:w="683"/>
        <w:gridCol w:w="1148"/>
        <w:gridCol w:w="1009"/>
        <w:gridCol w:w="1009"/>
        <w:gridCol w:w="1009"/>
        <w:gridCol w:w="873"/>
      </w:tblGrid>
      <w:tr>
        <w:trPr>
          <w:trHeight w:val="30" w:hRule="atLeast"/>
        </w:trPr>
        <w:tc>
          <w:tcPr>
            <w:tcW w:w="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5"/>
        </w:tc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123009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164491,2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87569,0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61181,0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18909,7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Асенкритовского сельского округа"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13470,9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7"/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Белинского сельского округа"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8"/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Евгеновка"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9"/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Калининского сельского округа"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20939,0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0"/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Кайранкольского сельского округа"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1"/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Приозерное"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10244,3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2"/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Майского сельского округа"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12664,0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30090,0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3"/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Набережного сельского округа"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11574,0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4"/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Новоильиновского сельского округа"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13984,0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5"/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Павловского сельского округа"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6"/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Тарановского сельского округа"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18244,0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41396,0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10152,0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7472,0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3026,0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7"/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Юбилейное"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8"/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Тобол"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22065,0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46173,0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2483,5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</w:tbl>
    <w:bookmarkStart w:name="z27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678"/>
        <w:gridCol w:w="933"/>
        <w:gridCol w:w="1074"/>
        <w:gridCol w:w="934"/>
        <w:gridCol w:w="1762"/>
        <w:gridCol w:w="1003"/>
        <w:gridCol w:w="247"/>
        <w:gridCol w:w="679"/>
        <w:gridCol w:w="728"/>
        <w:gridCol w:w="1003"/>
        <w:gridCol w:w="866"/>
        <w:gridCol w:w="867"/>
        <w:gridCol w:w="1142"/>
      </w:tblGrid>
      <w:tr>
        <w:trPr>
          <w:trHeight w:val="30" w:hRule="atLeast"/>
        </w:trPr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0"/>
        </w:tc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123027</w:t>
            </w:r>
          </w:p>
        </w:tc>
        <w:tc>
          <w:tcPr>
            <w:tcW w:w="1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администратору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14024,2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8961,5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362398,5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1"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Асенкритовского сельского округа"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16722,8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2"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Белинского сельского округа"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735,8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12726,1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3"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Евгеновка"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4"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Калининского сельского округа"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1069,0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35857,3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5"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Кайранкольского сельского округа"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10213,9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6"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Приозерное"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11038,3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7"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Майского сельского округа"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45642,0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8"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Набережного сельского округа"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9"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Новоильиновского сельского округа"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17576,4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0"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Павловского сельского округа"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14051,4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1"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Тарановского сельского округа"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3646,6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4023,0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88283,6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2"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Юбилейное"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11035,0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3"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Тобол"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2016 года № 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323</w:t>
            </w:r>
          </w:p>
        </w:tc>
      </w:tr>
    </w:tbl>
    <w:bookmarkStart w:name="z296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поселком, сельскими округами Тарановского района на 2016 год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1967"/>
        <w:gridCol w:w="3255"/>
        <w:gridCol w:w="931"/>
        <w:gridCol w:w="931"/>
        <w:gridCol w:w="3771"/>
      </w:tblGrid>
      <w:tr>
        <w:trPr/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5"/>
        </w:tc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поселка, сельского округа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6"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Асенкритовский сельский округ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7"/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Белинский сельский округ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8"/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Евгеновка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9"/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Калининский сельский округ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0"/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1"/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Приозерное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2"/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сельский округ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3"/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Набережный сельский округ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4"/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Новоильиновский сельский округ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5"/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Павловский сельский округ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6"/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 сельский округ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8573,5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7"/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8"/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Тобол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