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1a63" w14:textId="90c1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16 мая 2016 года № 29. Зарегистрировано Департаментом юстиции Костанайской области 21 июня 2016 года № 6480. Утратило силу решением маслихата района Беимбета Майлина Костанайской области от 19 августа 2020 года № 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района Беимбета Майлина Костанайской области от 19.08.2020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района Беимбета Майлина Костанайской области от 24.10.2019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собраний, митингов, шествий, пикетов и демонстраций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маслихата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 на территории района Беимбета Майлина" (зарегистрировано в Реестре государственной регистрации нормативных правовых актов под № 5624, опубликовано 4 июня 2015 года в газете "Маяк").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политики акимата Тарановского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Д. Касымова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 29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 проведения собраний, митингов, шествий, пикетов и демонстраций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Правилах словосочетание "Тарановского района" заменено на "района Беимбета Майлина" решением маслихата района Беимбета Майлина Костанайской области от 24.10.2019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 проведении собрания, митинга, шествия, пикета или демонстрации подается заявление в местный исполнительный орган района Беимбета Майлина (далее - акимат района Беимбета Майлина)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района Беимбета Майлина.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Акимат района Беимбета Майлина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подаче заявления о проведении собраний, митингов, шествий, пикетов и демонстраций акиматом района Беимбета Майлина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со дня его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Акимат района Беимбета Майлина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Собрания, митинги, шествия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При проведении собраний, митингов, шествий, пикетов, демонстраций уполномоченным (организаторам), а также иным участникам необходимо соблюдать общественный порядок.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акиматом района Беимбета Майлина;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местах проведения собрания, митинга, шествия, пикета или демонстрации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распитие алкогольных напитков, употребление наркотических средств, психотропных веществ, их аналогов,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совершению преступлений, а также оскорбления.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Пикеты проводятся в соответствии с целями, указанными в заявлении, в определенные сроки и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В целях обеспечения общественного порядка и безопасности участников пикета: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участникам различных одиночных пикетов необходимо располагаться в пределах прямой видимости;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акимат района Беимбета Майлина может разрешить проведение в один и тот же день и время, на одном и том же объекте не более трех одиночных пикетов;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пикетировании разрешается располагаться у пикетируемого объекта, использовать средства наглядной агитации,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случае определения иной формы продолжения пикета (митинг, собрание, шествие, демонстрация) необходимо получение в установленном порядке разрешения акимата района Беимбета Майлина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3"/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Собрания, митинги, шествия, пикеты и демонстрации прекращаются по требованию представителя акимата района Беимбета Майлина в случаях когда: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маслихата района Беимбета Майлина Костанайской области от 24.10.2019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отказа от выполнения законных требований представителя акимата района Беимбета Майлина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Все дополнительные затраты при проведении собрания, митинга, шествия, пикета и демонстрации, в том числе по охране общественного порядка, предоставлению помещений, санитарной очистке, освещению и техническому оснащению, возмещаются их организаторами.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5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Беимбета Майлина Костанайской области от 24.10.2019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8015"/>
      </w:tblGrid>
      <w:tr>
        <w:trPr>
          <w:trHeight w:val="3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</w:p>
        </w:tc>
      </w:tr>
      <w:tr>
        <w:trPr>
          <w:trHeight w:val="3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по улице Тәуелсіздік в селе Әйет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района Беимбета Майлина Костанайской области от 24.10.2019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10213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Республика – Б. Майлина до площади по улице Тәуелсіздік в селе Әйет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