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8e77b" w14:textId="3e8e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декабря 2015 года № 323 "О районном бюджете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1 апреля 2016 года № 11. Зарегистрировано Департаментом юстиции Костанайской области 8 апреля 2016 года № 6265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24 декабря 2015 года № 323 "О районном бюджете на 2016-2018 годы" (зарегистрировано в Реестре государственной регистрации нормативных правовых актов под № 6105, опубликовано 8 января 2016 года в газете "Маяк")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2748463,5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1716961,0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3052,0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5930,0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1022520,5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2774387,7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29925,0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47722,0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17797,0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-55849,2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55849,2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 сессии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Ибрашев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акимата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 В. Ересько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"1" апреля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апреля 2016 года № 11</w:t>
            </w:r>
          </w:p>
          <w:bookmarkEnd w:id="4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декабря 2015 года № 323</w:t>
            </w:r>
          </w:p>
          <w:bookmarkEnd w:id="5"/>
        </w:tc>
      </w:tr>
    </w:tbl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1176"/>
        <w:gridCol w:w="758"/>
        <w:gridCol w:w="166"/>
        <w:gridCol w:w="5111"/>
        <w:gridCol w:w="43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4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2 748 463,5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1 022 520,5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1 022 520,5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1 022 520,5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13"/>
        <w:gridCol w:w="1104"/>
        <w:gridCol w:w="1104"/>
        <w:gridCol w:w="5470"/>
        <w:gridCol w:w="29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2 774 387,7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1 834 400,6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1 581 414,6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1 477 099,0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-55 849,2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апреля 2016 года № 11</w:t>
            </w:r>
          </w:p>
          <w:bookmarkEnd w:id="13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декабря 2015 года № 323</w:t>
            </w:r>
          </w:p>
          <w:bookmarkEnd w:id="134"/>
        </w:tc>
      </w:tr>
    </w:tbl>
    <w:bookmarkStart w:name="z236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2017 год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1176"/>
        <w:gridCol w:w="758"/>
        <w:gridCol w:w="166"/>
        <w:gridCol w:w="5111"/>
        <w:gridCol w:w="43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4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2 349 396,0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846"/>
        <w:gridCol w:w="1149"/>
        <w:gridCol w:w="1149"/>
        <w:gridCol w:w="5193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2 349 396,0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апреля 2016 года № 11</w:t>
            </w:r>
          </w:p>
          <w:bookmarkEnd w:id="25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декабря 2015 года № 323</w:t>
            </w:r>
          </w:p>
          <w:bookmarkEnd w:id="253"/>
        </w:tc>
      </w:tr>
    </w:tbl>
    <w:bookmarkStart w:name="z421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по аппаратам акимов района в городе, города районного значения, поселка, села, сельского округа на 2016 год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682"/>
        <w:gridCol w:w="1358"/>
        <w:gridCol w:w="1008"/>
        <w:gridCol w:w="1008"/>
        <w:gridCol w:w="939"/>
        <w:gridCol w:w="939"/>
        <w:gridCol w:w="249"/>
        <w:gridCol w:w="683"/>
        <w:gridCol w:w="1148"/>
        <w:gridCol w:w="1009"/>
        <w:gridCol w:w="1009"/>
        <w:gridCol w:w="1009"/>
        <w:gridCol w:w="873"/>
      </w:tblGrid>
      <w:tr>
        <w:trPr>
          <w:trHeight w:val="30" w:hRule="atLeast"/>
        </w:trPr>
        <w:tc>
          <w:tcPr>
            <w:tcW w:w="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Асенкритовского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Белинского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Евгеновка"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Кайранкольского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Приозерное"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Набережного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Новоильиновского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Павловского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Тарановского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Юбилейное"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Тобол"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4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709"/>
        <w:gridCol w:w="976"/>
        <w:gridCol w:w="1123"/>
        <w:gridCol w:w="976"/>
        <w:gridCol w:w="1141"/>
        <w:gridCol w:w="1048"/>
        <w:gridCol w:w="259"/>
        <w:gridCol w:w="709"/>
        <w:gridCol w:w="761"/>
        <w:gridCol w:w="1048"/>
        <w:gridCol w:w="905"/>
        <w:gridCol w:w="1049"/>
        <w:gridCol w:w="1194"/>
      </w:tblGrid>
      <w:tr>
        <w:trPr>
          <w:trHeight w:val="30" w:hRule="atLeast"/>
        </w:trPr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администратору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Асенкритовского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Белинского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Евгеновка"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Кайранкольского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Приозерное"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Набережного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Новоильиновского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Павловского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Тарановского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Юбилейное"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Тобол"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