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b6f9" w14:textId="f85b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366 "О районном бюджете Мендыкаринского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12 августа 2016 года № 41. Зарегистрировано Департаментом юстиции Костанайской области 19 августа 2016 года № 6584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366 "О районном бюджете Мендыкаринского района на 2016-2018 годы" (зарегистрировано в Реестре государственной регистрации нормативных правовых актов за № 6112, опубликовано 4 января 2016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Мендыкаринского района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2545509,9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492983,0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1120,0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6461,0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2044945,9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2595376,4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19038,0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- 28633,0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-68904,5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68904,5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 С. Хабалкина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 Н. Тимашова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887"/>
        <w:gridCol w:w="572"/>
        <w:gridCol w:w="887"/>
        <w:gridCol w:w="6433"/>
        <w:gridCol w:w="2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00"/>
        <w:gridCol w:w="1101"/>
        <w:gridCol w:w="5534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015"/>
        <w:gridCol w:w="1378"/>
        <w:gridCol w:w="1378"/>
        <w:gridCol w:w="4503"/>
        <w:gridCol w:w="3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специального резерва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