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2e18a4" w14:textId="22e18a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предоставлении в 2016 году мер социальной поддержки специалистам в области здравоохранения, образования, социального обеспечения, культуры, спорта и агропромышленного комплекса, прибывшим для работы и проживания в сельские населенные пункты Мендыкаринского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Мендыкаринского района Костанайской области от 21 апреля 2016 года № 20. Зарегистрировано Департаментом юстиции Костанайской области13 мая 2016 года № 6359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8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18 Закона Республики Казахстан от 8 июля 2005 года "О государственном регулировании развития агропромышленного комплекса и сельских территорий" Мендыкаринский районный маслихат</w:t>
      </w:r>
      <w:r>
        <w:rPr>
          <w:rFonts w:ascii="Times New Roman"/>
          <w:b/>
          <w:i w:val="false"/>
          <w:color w:val="000000"/>
          <w:sz w:val="28"/>
        </w:rPr>
        <w:t xml:space="preserve"> 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Предоставить в 2016 году специалистам в области здравоохранения, образования, социального обеспечения, культуры, спорта и агропромышленного комплекса, прибывшим для работы и проживания в сельские населенные пункты Мендыкаринского района подъемное пособие и социальную поддержку для приобретения или строительства жилья.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4"/>
        <w:gridCol w:w="4206"/>
      </w:tblGrid>
      <w:tr>
        <w:trPr>
          <w:trHeight w:val="30" w:hRule="atLeast"/>
        </w:trPr>
        <w:tc>
          <w:tcPr>
            <w:tcW w:w="77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" w:id="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</w:p>
          <w:bookmarkEnd w:id="1"/>
        </w:tc>
        <w:tc>
          <w:tcPr>
            <w:tcW w:w="42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П. Лебедев</w:t>
            </w:r>
          </w:p>
        </w:tc>
      </w:tr>
      <w:tr>
        <w:trPr>
          <w:trHeight w:val="30" w:hRule="atLeast"/>
        </w:trPr>
        <w:tc>
          <w:tcPr>
            <w:tcW w:w="77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" w:id="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</w:t>
            </w:r>
          </w:p>
          <w:bookmarkEnd w:id="2"/>
        </w:tc>
        <w:tc>
          <w:tcPr>
            <w:tcW w:w="42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" w:id="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районного маслихата</w:t>
            </w:r>
          </w:p>
          <w:bookmarkEnd w:id="3"/>
        </w:tc>
        <w:tc>
          <w:tcPr>
            <w:tcW w:w="42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Арыков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Руководитель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учреждения "Отдел экономики и бюджетного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планирования Мендыкаринского района"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_________________________ Г. Айсенова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4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