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1ef9" w14:textId="1bc1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7 июня 2016 года № 303. Зарегистрировано Департаментом юстиции Костанайской области 28 июня 2016 года № 6506. Заголовок - в редакции постановления акимата Костанайского района Костанайской области от 15 июля 2020 года № 372.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Костанайского района Костанайской области от 07.10.2022 </w:t>
      </w:r>
      <w:r>
        <w:rPr>
          <w:rFonts w:ascii="Times New Roman"/>
          <w:b w:val="false"/>
          <w:i w:val="false"/>
          <w:color w:val="ff0000"/>
          <w:sz w:val="28"/>
        </w:rPr>
        <w:t>№ 854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культуры,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Костанайского района Костанайской области от 07.10.2022 </w:t>
      </w:r>
      <w:r>
        <w:rPr>
          <w:rFonts w:ascii="Times New Roman"/>
          <w:b w:val="false"/>
          <w:i w:val="false"/>
          <w:color w:val="000000"/>
          <w:sz w:val="28"/>
        </w:rPr>
        <w:t>№ 854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экономическим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Костанайского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А. Досжанов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июня 2016 год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2016 года № 303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культуры, являющихся гражданскими служащими и работающих в сельской местности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Костанайского района Костанайской области от 07.10.2022 </w:t>
      </w:r>
      <w:r>
        <w:rPr>
          <w:rFonts w:ascii="Times New Roman"/>
          <w:b w:val="false"/>
          <w:i w:val="false"/>
          <w:color w:val="ff0000"/>
          <w:sz w:val="28"/>
        </w:rPr>
        <w:t>№ 854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 за престарелыми и лицами с инвалидностью;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детьми с инвалидностью и лицами с инвалидностью старше 18 лет с психоневрологическими заболеваниями.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Дожности специалистов в области культуры: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хореограф;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музыкальный руководитель;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библиотекарь;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культорганизатор (основных служб);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аккомпаниатор;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методист всех наименований (основных служб);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учителя всех специальностей.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