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9c475" w14:textId="ca9c4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в десять раз на неиспользуемые в соответствии с земельным законодательством Республики Казахстан земли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1 апреля 2016 года № 13. Зарегистрировано Департаментом юстиции Костанайской области 6 мая 2016 года № 6335. Утратило силу решением маслихата Костанайского района Костанайской области от 15 марта 2018 года № 239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Костанайского района Костанайской области от 15.03.2018 </w:t>
      </w:r>
      <w:r>
        <w:rPr>
          <w:rFonts w:ascii="Times New Roman"/>
          <w:b w:val="false"/>
          <w:i w:val="false"/>
          <w:color w:val="ff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 в десять раз на неиспользуемые в соответствии с земельным законодательством Республики Казахстан земли сельскохозяйственного назначения.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Повысить ставки единого земельного налога в десять раз на неиспользуемые в соответствии с земельным законодательством Республики Казахстан земли сельскохозяйственного назначения.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решение маслихата от 11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повышении базовых ставок земельного налога и ставок единого земельного налога в десять раз на неиспользуемые в соответствии с земельным законодательством Республики Казахстан земли сельскохозяйственного назначения" (зарегистрировано в Реестре государственной регистрации нормативных правовых актов за № 5512, опубликовано 16 апреля 2015 года в газете "Арна").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Костанайского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Кириченко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Костанайского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земельных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отношений" акимата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Костанайского района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М. Темирбаев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Республиканского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государственных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по Костанайскому району"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государственных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по Костанайской области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А. Бекенов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