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55c6" w14:textId="f4b5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февраля 2016 года № 122. Зарегистрировано Департаментом юстиции Костанайской области 17 марта 2016 года № 6223.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122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ветеринарии"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акимата Костанайского района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ветеринарии" акимата Костанайского района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ветеринарии" акимата Костанайского района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"Ветеринарная станция"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ветеринарии" акимата Костанайского района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111100, Республика Казахстан, Костанайская область, Костанайский район, поселок Затобольск, улица Терешковой, дом 19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ветеринарии" акимата Костанайского района осуществляет реализацию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ветеринарии" акимата Костанайского района назначается на должность и освобождается от должности акимом Костанайского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ветеринарии"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ветеринарии" акимата Костанайского района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