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6abb" w14:textId="49d6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 июня 2016 года № 32. Зарегистрировано Департаментом юстиции Костанайской области 14 июня 2016 года № 6460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2769505,8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1989950,8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2801352,9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-65067,1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65067,1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 2016 года № 32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417</w:t>
            </w:r>
          </w:p>
          <w:bookmarkEnd w:id="7"/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 района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