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14b9" w14:textId="48414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4 мая 2016 года № 91. Зарегистрировано Департаментом юстиции Костанайской области 1 июня 2016 года № 6412.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Карабалыкского района Костанайской области от 25.04.2025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Карабалыкского района Костанайской области от 25.04.2025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Карабалыкского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 А. Тюлюбаев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Карабалыкского района Костанайской области от 25.04.2025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надомного обслуживания, являющийся структурным подразделением организации районного значения;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оценке и определению потребности в специальных социальных услугах;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престарелыми и лицами с инвалидностью;</w:t>
      </w:r>
    </w:p>
    <w:bookmarkEnd w:id="8"/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bookmarkEnd w:id="9"/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по социальной работе;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консультант по социальной работе.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(руководитель) библиотекой государственного учреждения и государственного казенного предприятия районного значения;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библиотекарь;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библиограф;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художники всех наименований (основных служб);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всех наименований (основных служб);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 (основных служб);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учителя казахского, русского, английского языков;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звукорежиссер;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инженер всех наименований (основных служб);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музыкальный руководитель;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аккомпаниатор;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руководитель коллектива (кружка).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инструктор-спортсмен.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