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bf76" w14:textId="12eb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7 апреля 2016 года № 54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октября 2016 года № 154. Зарегистрировано Департаментом юстиции Костанайской области 9 ноября 2016 года № 6695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Камыстинского района от 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№ 6332, опубликовано 26 мая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 154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2016 год, финансируемых за счет целевых трансфертов из республиканского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272"/>
        <w:gridCol w:w="7177"/>
        <w:gridCol w:w="193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Жайылма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086"/>
        <w:gridCol w:w="6586"/>
        <w:gridCol w:w="278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тенге)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Жайылма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906"/>
        <w:gridCol w:w="6017"/>
        <w:gridCol w:w="360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-7980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Жайылма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4600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- 6720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- 10391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 154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2016 год, финансируемых за счет средств местного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2140"/>
        <w:gridCol w:w="6999"/>
        <w:gridCol w:w="1823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района", село Свободное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село Фрунзе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928"/>
        <w:gridCol w:w="6303"/>
        <w:gridCol w:w="2864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района", село Свободное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село Фрунзе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852"/>
        <w:gridCol w:w="6058"/>
        <w:gridCol w:w="3232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- 7850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- 4700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- 6720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- 5500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4200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района", село Свободное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село Фрунзе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- 4510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8931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