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6ec93" w14:textId="aa6ec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2016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подъемного пособия и социальной поддержки для приобретения или строительства жилья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11 апреля 2016 года № 12. Зарегистрировано Департаментом юстиции Костанайской области 15 апреля 2016 года № 6287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территорий",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1. Предоставить в 2016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подъемного пособия и социальной поддержки для приобретения или строительства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Козлов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Камыстинского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"Отдела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акимата Камыстинского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 К. Нуржанова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"11" апреля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