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60c0" w14:textId="5d86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16 июня 2016 года № 199. Зарегистрировано Департаментом юстиции Костанайской области 14 июля 2016 года № 6545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Житикаринского района на 2016 год, финансируемых за счет целевых трансфертов из республиканского бюджета и средств местного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Досмухамедова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2016 года № 199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Житикаринского района на 2016 год, финансируемых за счет целевых трансфертов из республиканского бюджета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1303"/>
        <w:gridCol w:w="4152"/>
        <w:gridCol w:w="1109"/>
        <w:gridCol w:w="2125"/>
        <w:gridCol w:w="1398"/>
        <w:gridCol w:w="1398"/>
      </w:tblGrid>
      <w:tr>
        <w:trPr>
          <w:trHeight w:val="30" w:hRule="atLeast"/>
        </w:trPr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Ясель-ные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Дошколь-ные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Қарлығаш" государственного учреждения "Отдел образования акимата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"Дружба-97"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"Юбилейное"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"Балапан" государственного учреждения "Отдел образования акимата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3264,71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"Дружба-97"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"Юбилейное"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Милютинка Житикаринского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государственном учреждении "Милютинская средняя школа" государственного учреждения "Отдел образования акимата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Забеловка Житикаринского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государственном учреждении "Забеловская средняя школа" государственного учреждения "Отдел образования акимата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Чайковское Житикаринского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государственном учреждении "Чайковская средняя школа" государственного учреждения "Отдел образования акимата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Тохтарово Тохтаровского сельского округа Житикаринского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государственном учреждении "Тохтаровская средняя школа" государственного учреждения "Отдел образования акимата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 Житикаринского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государственном учреждении "Тимирязевская средняя школа" государственного учреждения "Отдел образования акимата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Шевченковка Житикаринского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государственном учреждении "Шевченковская средняя школа" государственного учреждения "Отдел образования акимата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2016 года № 199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Житикаринского района на 2016 год, финансируемых за счет средств местного бюджета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1190"/>
        <w:gridCol w:w="4592"/>
        <w:gridCol w:w="1013"/>
        <w:gridCol w:w="2208"/>
        <w:gridCol w:w="1276"/>
        <w:gridCol w:w="1277"/>
      </w:tblGrid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1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Ясель-ные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Дош-кольные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"Балапан" государственного учреждения "Отдел образования акимата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15568,84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"Дружба-97"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"Юбилейное"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"Дружба-97" (санаторная группа)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"Средняя школа № 2" государственного учреждения "Отдел образования акимата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"Средняя школа № 3" государственного учреждения "Отдел образования акимата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"Средняя школа № 4" государственного учреждения "Отдел образования акимата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"Гимназия" государственного учреждения "Отдел образования акимата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"Средняя школа № 9 имени Естая Есжанова" государственного учреждения "Отдел образования акимата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"Средняя школа № 10" государственного учреждения "Отдел образования акимата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"Средняя школа № 12" государственного учреждения "Отдел образования акимата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"Основная школа № 1" государственного учреждения "Отдел образования акимата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Аккарга Житикаринского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государственном учреждении "Аккаргинская средняя школа" государственного учреждения "Отдел образования акимата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Тургеновка Большевистского сельского округа Житикаринского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"Большевистская средняя школа" государственного учреждения "Отдел образования акимата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Кусакан Большевистского сельского округа Житикаринского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государственном учреждении "Кусаканская основная школа" государственного учреждения "Отдел образования акимата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Забеловка Житикаринского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"Забеловская средняя школа" государственного учреждения "Отдел образования акимата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Забеловка Житикаринского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"Забеловская средняя школа" государственного учреждения "Отдел образования акимата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Милютинка Житикаринского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государственном учреждении "Милютинская средняя школа" государственного учреждения "Отдел образования акимата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Муктиколь Муктикольского сельского округа Житикаринского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государственном учреждении "Муктикольская средняя школа" государственного учреждения "Отдел образования акимата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Пригородное Житикаринского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"Пригородная средняя школа" государственного учреждения "Отдел образования акимата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Пригородное Житикаринского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"Станционная основная школа" государственного учреждения "Отдел образования акимата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 Житикаринского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государственном учреждении "Красноармейская средняя школа" государственного учреждения "Отдел образования акимата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 Житикаринского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полным днем пребывания при коммунальном государственном учреждении "Степная средняя школа" государственного учреждения "Отдел образования акимата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 Житикаринского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"Степная средняя школа" государственного учреждения "Отдел образования акимата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Чайковское Житикаринского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"Чайковская средняя школа" государственного учреждения "Отдел образования акимата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Ырсай Житикаринского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мини-центр с неполным днем пребывания при коммунальном государственном учреждении "Ырсайская основная школа" государственного учреждения "Отдел образования акимата Житикаринского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