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a473" w14:textId="f6ca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Джангельдинскому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12 августа 2016 года № 46. Зарегистрировано Департаментом юстиции Костанайской области 14 сентября 2016 года № 6617. Утратило силу решением маслихата Джангельдинского района Костанайской области от 17 мая 2018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Джангельдинскому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Джангельдинского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Байдильдин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Джангельдинскому району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Джангельдинского района Костанайской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2211"/>
        <w:gridCol w:w="2767"/>
        <w:gridCol w:w="5451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отделения связи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Стадион, спортивные площадки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