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d34c" w14:textId="744d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18 декабря 2015 года № 107 "О бюджете Денисовского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августа 2016 года № 42. Зарегистрировано Департаментом юстиции Костанайской области 19 август 2016 года № 6581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2016-2018 годы" (зарегистрировано в Реестре государственной регистрации нормативных правовых актов под № 6101, опубликовано 14 января 2016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Денисовского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2923423,9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578036,0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2342836,9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2964815,8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15853,5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28633,5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- 57245,4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57245,4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"8)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на 2016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акимата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"/>
        <w:gridCol w:w="646"/>
        <w:gridCol w:w="646"/>
        <w:gridCol w:w="5792"/>
        <w:gridCol w:w="457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9"/>
        <w:gridCol w:w="424"/>
        <w:gridCol w:w="1076"/>
        <w:gridCol w:w="1076"/>
        <w:gridCol w:w="5975"/>
        <w:gridCol w:w="300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2"/>
        <w:gridCol w:w="801"/>
        <w:gridCol w:w="801"/>
        <w:gridCol w:w="1413"/>
        <w:gridCol w:w="2961"/>
        <w:gridCol w:w="4842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"/>
        <w:gridCol w:w="646"/>
        <w:gridCol w:w="646"/>
        <w:gridCol w:w="5792"/>
        <w:gridCol w:w="457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"/>
        <w:gridCol w:w="444"/>
        <w:gridCol w:w="1125"/>
        <w:gridCol w:w="1125"/>
        <w:gridCol w:w="5686"/>
        <w:gridCol w:w="3137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2"/>
        <w:gridCol w:w="801"/>
        <w:gridCol w:w="801"/>
        <w:gridCol w:w="1413"/>
        <w:gridCol w:w="2961"/>
        <w:gridCol w:w="4842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4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0"/>
        <w:gridCol w:w="539"/>
        <w:gridCol w:w="1366"/>
        <w:gridCol w:w="1366"/>
        <w:gridCol w:w="5098"/>
        <w:gridCol w:w="298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