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01fc" w14:textId="1500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Амангельдинскому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8 сентября 2016 года № 64. Зарегистрировано Департаментом юстиции Костанайской области 12 октября 2016 года № 6648. Утратило силу решением маслихата Амангельдинского района Костанайской области от 8 июня 2018 года № 220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Амангельдинского района Костанайской области от 08.06.2018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нормы образования и накопления коммунальных отходов по Амангельдинскому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"Отдел жилищно-коммунального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пассажирского транспорта и автомобильных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дорог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 Р. Каирбеков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сентября 2016 года № 64</w:t>
            </w:r>
          </w:p>
        </w:tc>
      </w:tr>
    </w:tbl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Амангельдинскому району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Амангельдинского района Костанайской области от 23.02.2017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8"/>
        <w:gridCol w:w="3869"/>
        <w:gridCol w:w="3013"/>
        <w:gridCol w:w="3380"/>
      </w:tblGrid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отделения связи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Ресторан, кафе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киоски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 торговой площади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Автомойка, автозаправочные станции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