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7fc8a" w14:textId="ad7fc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2016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19 апреля 2016 года № 10. Зарегистрировано Департаментом юстиции Костанайской области 18 мая 2016 года № 6378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Амангельдинский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2016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подъемное пособие и социальную поддержку для приобретения или строительства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внеочередной сессии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Дауитбаев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</w:p>
          <w:bookmarkEnd w:id="3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</w:p>
          <w:bookmarkEnd w:id="4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Руководитель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Амангельдинского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__________________ М. Сакетов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