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8c01" w14:textId="a1d8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и имеющих право на повышенные на двадцать пять процентов должностные оклады и тарифные ставки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21 апреля 2016 года № 65. Зарегистрировано Департаментом юстиции Костанайской области 18 мая 2016 года № 6381. Утратило силу постановлением акимата Алтынсаринского района Костанайской области от 18 апреля 2019 года № 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Алтынсаринского района Костанайской области от 18.04.2019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и имеющих право на повышенные на двадцать пять процентов должностные оклады и тарифные ставки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6 апреля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 Б. Есмуханов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 № 65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и имеющих право на повышенные на двадцать пять процентов должностные оклады и тарифные ставки за счет средств районного бюджета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Алтынсаринского района Костанайской области от 06.06.2017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01.01.2017).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надомного обслуживания;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центра занятости;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престарелыми и инвалидами;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уходу за детьми-инвалидами старше 18 лет;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заведующий отделением надомного обслуживания.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образования: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общеобразовательной школы, специальной коррекционной организации и интернатных организаций всех типов и видов, организации дополнительного образования;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физического воспитания (в организациях образования);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начальной военной подготовки;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директора по учебной, учебно-производственной, учебно-воспитательной, воспитательной работе общеобразовательных школ, школ-интернатов и других организаций начального, основного среднего, общего среднего, дополнительного образования;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учитель-логопед;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социальный педагог;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педагог-организатор;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учитель-дефектолог;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педагог дополнительного образования;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педагог-психолог;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старший воспитатель, воспитатель (в организациях образования);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музыкальный руководитель;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старший вожатый в учебном заведении;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инструктор по физической культуре, непосредственно занимающийся учебно-производственной, учебно-воспитательной деятельностью;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заведующий учебно-производственной (учебной) мастерской (в организациях образования);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заведующий лабораторией, кабинетом;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диетическая сестра;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старший методист, методист организаций образования (кроме высших учебных заведений);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мастер производственного обучения;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старший мастер;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медицинский персонал;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библиотекарь;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заведующий библиотекой;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преподаватель-организатор начальной военной подготовки;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руководитель дошкольной организации образования.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хормейстер, концертмейстер;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техники всех наименований;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библиотекарь, библиограф;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культорганизатор;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аккомпаниатор;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художественный руководитель;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методист;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художник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методист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музыкальный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звукооператор;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репетитор по вокалу;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заведующий методическим кабинетом;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руководитель отдела государственного учреждения и государственного коммунального предприятия сельского значения.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спорта: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организации дополнительного образования;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(начальника) по научной, учебной, учебно-методической, учебно-производственной работе филиала организаций образования;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персонал;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тренер-преподаватель по спорту, старший тренер-преподаватель по спорту, занимающийся непосредственно учебно-преподавательской деятельностью;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инструктор, инструктор-методист спортивных школ.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ветеринарии: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