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e1ba" w14:textId="562e1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21 декабря 2015 года № 381 "О бюджете города Лисаковска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11 августа 2016 года № 48. Зарегистрировано Департаментом юстиции Костанайской области 22 августа 2016 года № 6591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21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Лисаковска на 2016-2018 годы" (зарегистрировано в Реестре государственной регистрации нормативных правовых актов за номером 6109, опубликовано 14, 21, 28 января 2016года в газете "Лисаковская новь")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города Лисаковска на 2016 -2018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3950094,0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–1787933,0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27569,0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17688,0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2116904,0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4032759,7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897064,0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897171,0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–107,0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–- 979729,7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979729,7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Учесть, что в бюджете города Лисаковска на 2016 год предусмотрены целевые текущие трансферты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ребенка (детей), переданного патронатным воспитателям, в связи с передачей функций по оплате труда патронатным воспитателям путем перечисления денежных средств на его текущий счет на уровень районов и городов в сумме 7867,0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развитие городов и сельских населенных пунктов в рамках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29555,0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с учетом стоимости государственной экспертизы для капитального ремонта здания средней школы № 6 города Лисаковска в сумме 2709,0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ремонт и благоустройство объектов в рамках развития городов и сельских населенных пунктов по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1060,0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компенсацию потерь, связанных с ожидаемым невыполнением доходной части, в сумме 341723,0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Учесть, что в бюджете города Лисаковска на 2016 год предусмотрены целевые трансферты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строительство и реконструкцию объектов образования в сумме 86634,0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дюкера через реку Тобол на питьевом водоводе между насосной первого подъема и насосной второго подъема поселка Октябрьский города Лисаковска в сумме 38761,0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насосной станции второго подъема с установкой очистки воды от марганца в поселке Октябрьский города Лисаковска в сумме 4815,0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водопроводных сетей города Лисаковска (магистральные сети) в сумме 8836,0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канализационных сетей от коллектора станции биологической очистки до прудов накопителей города Лисаковска в сумме 7979,0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станции биологической очистки сточной воды в поселке Октябрьский города Лисаковска в сумме 13283,0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"5-1. Учесть, что в бюджете города Лисаковска на 2017 год предусмотрены целевые текущие трансферты из областного бюджета на развитие городов и сельских населенных пунктов в рамках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656056,5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"6-1. Учесть, что в бюджете города Лисаковска на 2017 год предусмотрены целевые трансферты на развитие из областного бюджета на строительство и реконструкцию объектов образования в сумме 347071,0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8-3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"8-3. Учесть, что в бюджете города Лисаковска на 2016 год предусмотрен возврат неиспользованных бюджетных кредитов в сумме 0,1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Сигаева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 Н. Турлубекова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2016 года №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381</w:t>
            </w:r>
          </w:p>
        </w:tc>
      </w:tr>
    </w:tbl>
    <w:bookmarkStart w:name="z5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"/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3950 094,0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1787 933,0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739 642,0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739 642,0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542 389,0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542 389,0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234 397,0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139 456,0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85 553,0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260 761,0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213 840,0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15 188,0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2 116 904,0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2 116 904,0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2 116 904,0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13"/>
        <w:gridCol w:w="1105"/>
        <w:gridCol w:w="1105"/>
        <w:gridCol w:w="5470"/>
        <w:gridCol w:w="29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"/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4 032 759,7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193 255,3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125 778,0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83 790,0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23 803,3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23 803,3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2 091 221,0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1 002 362,0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479 908,0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346 660,0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133 248,0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522 454,0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522 454,0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1 038 193,0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1 038 193,0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901 529,0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136 664,0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7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209 965,0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38 183,0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17 068,0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обеспечениязанятости и реализации социальных программ для населения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286 693,0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11 691,0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11 691,0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88 896,0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141 516,0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134 341,0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186 547,0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41 893,0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2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65 445,0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65 445,0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936 442,7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936 442,7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936 442,7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931 494,0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897 064,0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897 171,0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897 171,0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897 171,0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897 171,0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897 171,0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354"/>
        <w:gridCol w:w="872"/>
        <w:gridCol w:w="1354"/>
        <w:gridCol w:w="3509"/>
        <w:gridCol w:w="43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  <w:bookmarkEnd w:id="157"/>
        </w:tc>
        <w:tc>
          <w:tcPr>
            <w:tcW w:w="4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-979729,7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979729,7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2016 года №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381</w:t>
            </w:r>
          </w:p>
        </w:tc>
      </w:tr>
    </w:tbl>
    <w:bookmarkStart w:name="z301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2017 год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715"/>
        <w:gridCol w:w="35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0"/>
        </w:tc>
        <w:tc>
          <w:tcPr>
            <w:tcW w:w="3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3 468 129, 5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2 315 285,0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673 501,0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673 501,0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510 046,0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510 046,0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240 385,0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139 456,0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9 387,0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91 541,0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879 857,0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629 761,0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213 840,0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35 226,0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11 496,0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11 496,0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17 578,0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16 517,0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15 355,0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1 123 766,5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1 123 766,5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1 123 766,5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581"/>
        <w:gridCol w:w="1225"/>
        <w:gridCol w:w="1225"/>
        <w:gridCol w:w="4884"/>
        <w:gridCol w:w="33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6"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3 468 129,5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  <w:bookmarkEnd w:id="19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156 896,0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101 629,0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12 752,0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12 752,0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65 823,0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65 823,0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23 054,0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23 054,0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20 309,0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20 309,0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17 287,0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13 873,0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13 873,0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13 873,0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21 085,0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15 213,0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15 213,0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  <w:bookmarkEnd w:id="21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  <w:bookmarkEnd w:id="21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  <w:bookmarkEnd w:id="21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1 688 934,0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638 036,0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290 965,0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290 965,0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347 071,0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347 071,0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770 039,0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770 039,0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668 827,0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101 212,0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280 859,0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280 859,0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8 113,0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20 333,0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14 359,0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235866,0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  <w:bookmarkEnd w:id="22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  <w:bookmarkEnd w:id="22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188 374,0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8 485,0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8 485,0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148 225,0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148 225,0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33 918,0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52 694,0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29 927,0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10 914,0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9 874,0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9 182,0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27 659,0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27 659,0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27 541,0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  <w:bookmarkEnd w:id="24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1 002 269,5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669 239,5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200 790,0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200 790,0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455 266,5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455 266,5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6 623,0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6 623,0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175 786,0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65 910,0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60 215,0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109 876,0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109 876,0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157 244,0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5 189,0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149 288,0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24 084,0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35 067,0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89 932,0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  <w:bookmarkEnd w:id="25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154 899,0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52 753,0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52 753,0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52 753,0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54 995,0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31 158,0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26 449,0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23 837,0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23 837,0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21 342,0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8 268,0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7 052,0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13 074,0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7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104 598,0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104 598,0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104 598,0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104 598,0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  <w:bookmarkEnd w:id="27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21 802,0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12 636,0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12 587,0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</w:t>
            </w:r>
          </w:p>
          <w:bookmarkEnd w:id="28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14 852,0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14 852,0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  <w:bookmarkEnd w:id="28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66 640,0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66 640,0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  <w:bookmarkEnd w:id="29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47 213,0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46 887,0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46 887,0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46 887,0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  <w:bookmarkEnd w:id="29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9 367,0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9 367,0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9 367,0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9 367,0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- 107,0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5"/>
        <w:gridCol w:w="989"/>
        <w:gridCol w:w="1535"/>
        <w:gridCol w:w="3979"/>
        <w:gridCol w:w="32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2"/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3"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2016 года №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381</w:t>
            </w:r>
          </w:p>
        </w:tc>
      </w:tr>
    </w:tbl>
    <w:bookmarkStart w:name="z523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села, сельского округа на 2016 год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675"/>
        <w:gridCol w:w="1424"/>
        <w:gridCol w:w="1424"/>
        <w:gridCol w:w="4805"/>
        <w:gridCol w:w="29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5"/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Октябрьский"</w:t>
            </w:r>
          </w:p>
          <w:bookmarkEnd w:id="306"/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7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1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6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поселках,селах, сельских округах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Красногорское"</w:t>
            </w:r>
          </w:p>
          <w:bookmarkEnd w:id="319"/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0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324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8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3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7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