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2d98e" w14:textId="f02d9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21 декабря 2015 года № 278 "О бюджете города Аркалыка на 2016-2018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Аркалыка Костанайской области от 11 октября 2016 года № 51. Зарегистрировано Департаментом юстиции Костанайской области 21 октября 2016 года № 6661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Аркалыкский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 xml:space="preserve">РЕШИЛ: 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от 21 декабря 2015 года № 278 "О бюджете города Аркалыка на 2016-2018 годы" (зарегистрировано в Реестре государственной регистрации нормативных правовых актов за № 6099, опубликовано 8 января 2016 года в газете "Торгай")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 1. Утвердить бюджет города Аркалыка на 2016-2018 годы согласно приложениям 1, 2, 3 соответственно, в том числе на 2016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доходы – 4345418,8 тысяч тенге, в том числе по: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налоговым поступлениям – 1639453,0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неналоговым поступлениям – 35576,0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поступлениям от продажи основного капитала – 19353,0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поступлениям трансфертов – 2622448,8 тысяч тенге, из них объем субвенций – 1575286,0 тысячи тенге; 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поступлениям от продажи финансовых активов государства – 28 588,0 тысяч тенге; 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затраты – 4422931,7 тысяч тенге;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чистое бюджетное кредитование – 8402,0 тысячи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сальдо по операциям с финансовыми активами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дефицит (профицит) бюджета – -85914,9 тысяч тенге;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финансирование дефицита (использование профицита) бюджета – 85914,9 тысяч тенге.";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"2. В бюджете города на 2016 год предусмотрен объем целевых текущих трансфертов из республиканского бюджета в сумме 893389,7 тысяч тенге, в том числе: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 реализацию государственного образовательного заказа в дошкольных организациях образования в сумме 142014,0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 введение стандартов оказания специальных социальных услуг в сумме 5443,0 тысячи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 увеличение норм обеспечения инвалидов обязательными гигиеническими средствами в сумме 6896,0 тысячи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 содержание подразделений местных исполнительных органов агропромышленного комплекса в сумме 7413,0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 содержание штатной численности отделов регистрации актов гражданского состояния в сумме 2667,0 тысяч тенге;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 повышение уровня оплаты труда административных государственных служащих в сумме 67207,0 тысяч тенге;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для перехода на новую модель системы оплаты труда гражданских служащих, финансируемых из местных бюджетов, а также выплаты им ежемесячной надбавки за особые условия труда к должностным окладам в сумме 660485,0 тысяч тенге;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 установку дорожных знаков и указателей в местах расположения организаций, ориентированных на обслуживание инвалидов в сумме 345,0 тысяч тенге;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 обустройство пешеходных переходов звуковыми и световыми устройствами в местах расположения организаций, ориентированных на обслуживание инвалидов в сумме 238,7 тысяч тенге;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 внедрение обусловленной денежной помощи по проекту "Өрлеу" в сумме 681,0 тысяча тенге.";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"3. В бюджете города на 2016 год предусмотрен объем целевых текущих трансфертов из областного бюджета в сумме 153773,1 тысяч тенге, в том числе: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 содержание ребенка (детей), переданного патронатным воспитателям в связи с передачей функций по оплате труда патронатным воспитателям путем перечисления денежных средств на его текущий счет на уровень районов и городов в сумме 3868,0 тысяч тенге;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 содержание детско-юношеских спортивных школ в связи с передачей функций по обеспечению деятельности районных и городских неспециализированных детско-юношеских спортивных школ на уровень районов и городов в сумме 35500,0 тысяч тенге;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 установку дорожных знаков и указателей в местах расположения организаций, ориентированных на обслуживание инвалидов в сумме 230,0 тысяч тенге;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 обустройство пешеходных переходов звуковыми и световыми устройствами в местах расположения организаций, ориентированных на обслуживание инвалидов в сумме 159,1 тысяч тенге;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 разработку проектно-сметной документации и проведение государственной экспертизы по капитальному ремонту здания государственного учреждения "Центр социальной адаптации для женщин, подростков и детей" в сумме 1800,0 тысяч тенге;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 благоустройство территории сквера "Жастар" в сумме 15100,0 тысяч тенге;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 капитальный ремонт парового котла государственного коммунального предприятия "Аркалыкская теплоэнергетическая компания" акимата города Аркалыка Костанайской области в сумме 89209,0 тысяч тенге;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 текущий и средний ремонты инфраструктуры, жилищно-коммунального хозяйства, благоустройство в селах, поселках, сельских округах, городах районного значения, включая сельские населенные пункты в рамках программы "Дорожная карта занятости 2020" в сумме 7907,0 тысячи тенге.";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Настоящее решение вводится в действие с 1 января 2016 года.</w:t>
      </w:r>
    </w:p>
    <w:bookmarkEnd w:id="3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внеочередной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Бекентай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Тасмаганбет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Руководитель государственного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учреждения "Отдел финансов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акимата города Аркалыка"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 А. Мухамбетжанова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 октября 2016 год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Руководитель государственного учреждения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"Отдел экономики и бюджетного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планирования акимата города Аркалыка"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 Н. Гайдаренко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 октября 2016 год</w:t>
      </w:r>
    </w:p>
    <w:bookmarkEnd w:id="4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октября 2016 года № 51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2015 года № 278</w:t>
            </w:r>
          </w:p>
        </w:tc>
      </w:tr>
    </w:tbl>
    <w:bookmarkStart w:name="z56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Аркалыка на 2016 год</w:t>
      </w:r>
    </w:p>
    <w:bookmarkEnd w:id="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920"/>
        <w:gridCol w:w="593"/>
        <w:gridCol w:w="6804"/>
        <w:gridCol w:w="339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3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4 345 418,8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0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1 639 453,0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606 848,0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606 848,0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475 516,0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475 516,0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484 560,0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400 539,0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21 573,0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57 876,0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4 572,0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63 426,0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35 742,0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22 405,0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2 079,0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9 103,0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9 103,0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1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35 576,0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15 413,0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8 913,0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6 500,0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1 758,0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1 758,0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18 405,0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18 405,0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2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19 353,0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14 088,0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14 088,0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5 265,0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5 170,0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3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2 622 448,8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2 622 448,8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2 622 448,8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54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28 588,0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28 588,0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28 588,0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3"/>
        <w:gridCol w:w="813"/>
        <w:gridCol w:w="1104"/>
        <w:gridCol w:w="1104"/>
        <w:gridCol w:w="5470"/>
        <w:gridCol w:w="299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4 422 931,7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60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377 883,0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312 828,5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19 844,0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19 844,0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141 979,0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103 793,0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38 186,0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151 005,5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145 025,5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5 980,0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25 216,0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25 216,0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22 286,0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1 235,0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1 655,0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17 838,0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17 838,0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17 761,0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22 000,5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22 000,5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22 000,5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61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13 431,0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6 993,0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6 993,0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6 993,0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6 438,0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6 438,0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6 438,0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62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4 964,0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4 964,0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4 964,0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4 964,0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63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2 631 986,0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335 166,0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335 166,0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193 152,0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142 014,0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2 209 450,0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2 162 096,0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1 995 932,0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166 164,0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47 354,0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47 354,0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87 370,0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87 370,0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9 649,0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48 847,0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19 472,0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5 552,0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64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350 717,6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49 283,2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45 294,2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3 237,0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40 682,2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Өрлеу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1 375,0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3 989,0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3 989,0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248 895,6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248 895,6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76 836,0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7 459,0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47 092,6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20 776,0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1 211,0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43 718,0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28 879,0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17 961,0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4 963,0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52 538,8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51 566,0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41 252,0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1 018,0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6 896,0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972,8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972,8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65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137 112,1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49 075,6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2 115,0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2 115,0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23 609,2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16 135,2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5 419,0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энергетического аудита многоквартирных жилых домов 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2 055,0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13 784,4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13 784,4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7 977,0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7 977,0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17 925,0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17 925,0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17 925,0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70 111,5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70 111,5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18 677,0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6 466,5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2 195,0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42 773,0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66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250 395,0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97 869,0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97 869,0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97 869,0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66 510,0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66 510,0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5 656,0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43 577,0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6 991,0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8 326,0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55 079,0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49 060,0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39 832,0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9 228,0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6 019,0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6 019,0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30 937,0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11 094,0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9 984,0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19 843,0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12 004,0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7 685,0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67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104 729,2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60 056,2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5 620,7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5 620,7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19 504,0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19 346,0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34 931,5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20 924,0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скотомогильников (биотермических ям) 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1 937,0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2 567,0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3 773,5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11 297,0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11 297,0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10 497,0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33 376,0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33 376,0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33 376,0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68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16 381,9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16 381,9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16 381,9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16 381,9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69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58 442,8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58 442,8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58 442,8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2 672,0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55 770,8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70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466 135,0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11 075,0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11 075,0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10 910,0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455 060,0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11 730,0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11 730,0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354 121,0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354 121,0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89 209,0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Текущее обустройство моногородов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89 209,0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71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22,8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22,8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22,8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22,8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72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10 731,3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10 731,3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10 731,3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369,1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10 173,0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189,2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8 402,0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73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12 726,0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12 726,0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12 726,0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12 726,0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74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4 324,0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4 324,0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4 324,0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4 324,0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-85 914,9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85 914,9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75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12 726,0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12 726,0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12 726,0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12 726,0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76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4 324,0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4 324,0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4 324,0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4 324,0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77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77 512,9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77 512,9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77 512,9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77 512,9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