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cd4f" w14:textId="3a3c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23 августа 2016 года № 302. Зарегистрировано Департаментом юстиции Костанайской области 16 сентября 2016 года № 6620.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городу Аркалыку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2016 года № 302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Аркалыка на 2016 год, финансируемых за счет средств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"Гулдер" общеразвивающего типа в селе Ашутасты отдела образования акимата города Аркалыка Костанайской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-ясли "Алпамыс" отдела образования акимата города 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общеразвивающего типа в селе Фурманово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количество детей детского сада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1 имени Ш.Уалиханова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4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6 имени А.Кунанбаева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№ 8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"Восточненская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"Родинская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"Целинненская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2016 года № 302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Аркалыка на 2016 год, финансируемых за счет средств местного бюджета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"Гулдер" общеразвивающего типа в селе Ашутасты отдела образования акимата города Аркалыка Костанайской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"Раушан"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сад-ясли санаторного и общеразвивающего типа "Золотой ключик" отдела образования акимата города 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"Алпамыс" отдела образования акимата города 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общеразвивающего типа в селе Фурманово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количество детей детского сада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1 имени Ш.Уалиханова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2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3 имени Б. Майлина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4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6 имени А.Кунанбаева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№ 8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 10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"Ангарская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"Акбулакская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"Алуанская начальная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имени Т. Аубакирова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"Восточненская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"Каиндинская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"Коктауская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"Кызылжулдызская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имени А. Майкутова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"Родинская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"Сарыозенская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"Караторгайская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общеобразовательная школа имени Б. Майлина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количество детей мини-центра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