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dc885" w14:textId="aadc8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исполнительных органов акимата города Рудного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Рудного Костанайской области от 18 апреля 2016 года № 418. Зарегистрировано Департаментом юстиции Костанайской области 13 мая 2016 года № 6362. Утратило силу постановлением акимата города Рудного Костанайской области от 2 марта 2017 года № 242.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Рудного Костанайской области от 02.03.2017 </w:t>
      </w:r>
      <w:r>
        <w:rPr>
          <w:rFonts w:ascii="Times New Roman"/>
          <w:b w:val="false"/>
          <w:i w:val="false"/>
          <w:color w:val="ff0000"/>
          <w:sz w:val="28"/>
        </w:rPr>
        <w:t>№ 242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приказом Министра по делам государственной службы Республики Казахстан от 29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за № 12705), акимат города Рудного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исполнительных органов акимата города Рудного.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Рудного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Гаязов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Рудного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апреля 2016 года № 418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Методика оценки деятельности административных государственных служащих корпуса "Б" исполнительных органов акимата города Рудного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исполнительных органов акимата города Рудного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приказом Министра по делам государственной службы Республики Казахстан от 29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за № 12705) и определяет алгоритм оценки деятельности административных государственных служащих корпуса "Б" исполнительных органов акимата города Рудного (далее – служащие корпуса "Б").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Оценка деятельности служащих корпуса "Б" (далее – оценка) проводится для определения эффективности и качества их работы.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проводится по результатам деятельности служащего корпуса "Б" на занимаемой должности: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итогам года (годовая оценка) – не позднее двадцать пятого декабря оцениваемого года.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служащего корпуса "Б" не проводится в случаях, если срок пребывания на занимаемой должности в оцениваемом периоде составляет менее трех месяцев.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Служащие корпуса "Б", находящиеся в социальных отпусках, проходят оценку после выхода на работу в сроки, указанные в настоящем пункте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Непосредственным руководителем служащего корпуса "Б" является лицо, которому он подчиняется согласно своей должностной инструкции.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Годовая оценка складывается из: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средней оценки служащего корпуса "Б" за отчетные кварталы;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оценки выполнения служащим корпуса "Б" индивидуального плана работы;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круговой оценки.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создается Комиссии по оценке (далее – Комиссия по оценке), рабочим органом которой является служба управления персоналом государственного учреждения "Аппарат акима города Рудного" (далее - служба управления персоналом).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Заседание Комиссии по оценке считается правомочным, если на нем присутствовали не менее двух третей ее состава.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отсутствующего члена или председателя Комиссии по оценке осуществляется по решению уполномоченного лица путем внесения изменения в распоряжение о создании комиссии по оценке.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Решение Комиссии по оценке принимается открытым голосованием.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по оценке является сотрудник службы управления персоналом. Секретарь Комиссии по оценке не принимает участие в голосовании.</w:t>
      </w:r>
    </w:p>
    <w:bookmarkEnd w:id="22"/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Составление индивидуального плана работы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Индивидуальный план работы служащего корпуса "Б" составляется не позднее первого января следующего года, служащим корпуса "Б" и его непосредственным руководителем совместно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назначении служащего корпуса "Б" на должность по истечении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срока, индивидуальный план работы служащего корпуса "Б" на занимаемой должности составляется в течение десяти рабочих дней со дня назначения его на должность.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Индивидуальный план работы служащего корпуса "Б" содержит: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персональные данные о служащем корпуса "Б" (Ф.И.О. (при его наличии), занимаемая должность, наименование структурного подразделения служащего корпуса "Б");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наименование мероприятий работы служащего корпуса "Б", направленных на достижение стратегической цели (целей) государственного органа, а в случае ее (их) отсутствия, исходя из его функциональных обязанностей.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Мероприятия указываются достижимые, реалистичные, связанные с функциональным направлением работы служащего корпуса "Б", имеющие конкретную форму завершения.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и сложность мероприятий определяются в сопоставлении по государственному органу.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подписи служащего корпуса "Б" и его непосредственного руководителя, дата подписания индивидуального плана.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Индивидуальный план составляется в двух экземплярах. Один экземпляр передается в службу управления персоналом. Второй экземпляр находится у руководителя структурного подразделения служащего корпуса "Б".</w:t>
      </w:r>
    </w:p>
    <w:bookmarkEnd w:id="32"/>
    <w:bookmarkStart w:name="z41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Подготовка к проведению оценки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Служба управления персоналом формирует график проведения оценки по согласованию с председателем Комиссии по оценке.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Служба управления персоналом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</w:p>
    <w:bookmarkEnd w:id="35"/>
    <w:bookmarkStart w:name="z44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Оценка исполнения должностных обязанностей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Оценка исполнения должностных обязанностей складывается из базовых, поощрительных и штрафных баллов.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Базовые баллы устанавливаются на уровне 100 баллов.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Поощряемые показатели и виды деятельности определяются государственными органами, исходя из своей специфики,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и Интранет-портале государственных органов документы и мероприятия.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Штрафные баллы выставляются за нарушения исполнительской и трудовой дисциплины.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 нарушениям исполнительской дисциплины относятся: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нарушения сроков исполнения поручений вышестоящих органов, руководства государственного органа, непосредственного руководителя обращений физических и юридических лиц;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некачественное исполнение поручений, обращений физических и юридических лиц.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 нарушениям трудовой дисциплины относятся: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отсутствие на работе без уважительной причины;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опоздания на работу без уважительной причины;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нарушения служащими служебной этики.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нарушения трудовой дисциплины служат документально подтвержденные сведения от службы управления персоналом, непосредственного руководителя служащего корпуса "Б", уполномоченного по этике.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 каждое нарушение исполнительской и трудовой дисциплины служащему корпуса "Б" выставляются штрафные баллы в размере " – 2" балла за каждый факт нарушения.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Для проведения оценки исполнения должностных обязанностей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Непосредственный руководитель с учетом представленных службой управления персоналом и уполномоченным по этике сведений о фактах нарушения служащим корпуса "Б" трудовой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После согласования непосредственным руководителем оценочный лист заверяется служащим корпуса "Б".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не может служить препятствием для направления документов на заседание Комиссии по оценке. В этом случае службой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</w:p>
    <w:bookmarkEnd w:id="55"/>
    <w:bookmarkStart w:name="z64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Оценка выполнения индивидуального плана работы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Для проведения годовой оценки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После согласования непосредственным руководителем оценочный лист заверяется служащим корпуса "Б".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не может служить препятствием для направления документов на заседание Комиссии по оценке. В этом случае службой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</w:p>
    <w:bookmarkEnd w:id="60"/>
    <w:bookmarkStart w:name="z69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Круговая оценка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Круговая оценка представляет собой оценки: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непосредственного руководителя;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подчиненных служащего корпуса "Б";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 в случае отсутствия подчиненных – лиц, занимающих должности в структурном подразделении, в котором работает служащий корпуса "Б" (в случае их наличия).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Перечень лиц (не более трех), указанных в подпунктах 2) и 3) </w:t>
      </w:r>
      <w:r>
        <w:rPr>
          <w:rFonts w:ascii="Times New Roman"/>
          <w:b w:val="false"/>
          <w:i w:val="false"/>
          <w:color w:val="000000"/>
          <w:sz w:val="28"/>
        </w:rPr>
        <w:t>пункта 29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Методики</w:t>
      </w:r>
      <w:r>
        <w:rPr>
          <w:rFonts w:ascii="Times New Roman"/>
          <w:b w:val="false"/>
          <w:i w:val="false"/>
          <w:color w:val="000000"/>
          <w:sz w:val="28"/>
        </w:rPr>
        <w:t>, определяется службой управления персоналом не позднее одного месяца до проведения оценки, исходя из должностных обязанностей и служебных взаимодействий служащего корпуса "Б".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29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, заполняют оценочный лист круговой оценки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Заполненные оценочные листы направляются в службу управления персоналом в течение двух рабочих дней со дня их получения.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Служба управления персоналом осуществляет расчет среднего значения круговой оценки.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Круговая оценка осуществляется анонимно.</w:t>
      </w:r>
    </w:p>
    <w:bookmarkEnd w:id="70"/>
    <w:bookmarkStart w:name="z79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Итоговая оценка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Итоговая квартальная оценка служащего корпуса "Б" вычисляется непосредственным руководителем по следующей формуле: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73"/>
    <w:p>
      <w:pPr>
        <w:spacing w:after="0"/>
        <w:ind w:left="0"/>
        <w:jc w:val="both"/>
      </w:pPr>
      <w:r>
        <w:drawing>
          <wp:inline distT="0" distB="0" distL="0" distR="0">
            <wp:extent cx="1981200" cy="46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9812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,</w:t>
      </w:r>
    </w:p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</w:t>
      </w:r>
    </w:p>
    <w:bookmarkEnd w:id="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60400" cy="62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0400" cy="62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квартальная оценка;</w:t>
      </w:r>
    </w:p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поощрительные баллы;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– штрафные баллы.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Итоговая квартальная оценка выставляется по следующей шкале: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менее 80 баллов – "неудовлетворительно",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80 до 105 баллов – "удовлетворительно",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106 до 130 (включительно) баллов – "эффективно",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свыше 130 баллов – "превосходно".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Итоговая годовая оценка служащего корпуса "Б" вычисляется службой управления персоналом не позднее пяти рабочих дней до заседания Комиссии по оценке по следующей формуле: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83"/>
    <w:p>
      <w:pPr>
        <w:spacing w:after="0"/>
        <w:ind w:left="0"/>
        <w:jc w:val="both"/>
      </w:pPr>
      <w:r>
        <w:drawing>
          <wp:inline distT="0" distB="0" distL="0" distR="0">
            <wp:extent cx="4432300" cy="66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432300" cy="66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,</w:t>
      </w:r>
    </w:p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</w:t>
      </w:r>
    </w:p>
    <w:bookmarkEnd w:id="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50900" cy="50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50900" cy="50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годовая оценка;</w:t>
      </w:r>
    </w:p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85"/>
    <w:p>
      <w:pPr>
        <w:spacing w:after="0"/>
        <w:ind w:left="0"/>
        <w:jc w:val="both"/>
      </w:pPr>
      <w:r>
        <w:drawing>
          <wp:inline distT="0" distB="0" distL="0" distR="0">
            <wp:extent cx="660400" cy="62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0400" cy="62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пункте 36 настоящей Методики, приводится к пятибалльной системе оценок, а именно:</w:t>
      </w:r>
    </w:p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"неудовлетворительно" (менее 80 баллов) присваиваются 2 балла,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"удовлетворительно" (от 80 до 105 баллов) – 3 балла,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"эффективно" (от 106 до 130 (включительно) баллов) – 4 балла,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"превосходно" (свыше 130 баллов) – 5 баллов;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90"/>
    <w:p>
      <w:pPr>
        <w:spacing w:after="0"/>
        <w:ind w:left="0"/>
        <w:jc w:val="both"/>
      </w:pPr>
      <w:r>
        <w:drawing>
          <wp:inline distT="0" distB="0" distL="0" distR="0">
            <wp:extent cx="965200" cy="55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65200" cy="55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оценка выполнения индивидуального плана работы (среднеарифметическое значение);</w:t>
      </w:r>
    </w:p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91"/>
    <w:p>
      <w:pPr>
        <w:spacing w:after="0"/>
        <w:ind w:left="0"/>
        <w:jc w:val="both"/>
      </w:pPr>
      <w:r>
        <w:drawing>
          <wp:inline distT="0" distB="0" distL="0" distR="0">
            <wp:extent cx="482600" cy="45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круговая оценка (среднеарифметическое значение).</w:t>
      </w:r>
    </w:p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Итоговая годовая оценка выставляется по следующей шкале: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менее 3 баллов – "неудовлетворительно",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3 до 4 баллов – "удовлетворительно",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4 до 5 баллов – "эффективно",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баллов – "превосходно".</w:t>
      </w:r>
    </w:p>
    <w:bookmarkEnd w:id="96"/>
    <w:bookmarkStart w:name="z105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Рассмотрение результатов оценки Комиссией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Служба управления персоналом обеспечивает проведение заседания Комиссии по рассмотрению результатов оценки в соответствии с графиком, согласованным с председателем Комиссии. 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Служба управления персоналом предоставляет на заседание Комиссии следующие документы: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заполненный лист круговой оценки (для годовой оценки);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должностная инструкция служащего корпуса "Б";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Комиссия рассматривает результаты оценки и принимает одно из следующих решений: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если эффективность деятельности служащего корпуса "Б" превышает результат оценки. При этом представляется документальное подтверждение результатов работы служащего корпуса "Б";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допущении ошибки службой управления персоналом при расчете результата оценки служащего корпуса "Б".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Служба управления персоналом ознакамливает служащего корпуса "Б" с результатами оценки в течение двух рабочих дней со дня ее завершения.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корпуса "Б" с результатами оценки осуществляется в письменной или электронной форме.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ознакомления не может служить препятствием для внесения результатов оценки в его послужной список. В этом случае службой управления персоналом в произвольной форме составляется акт об отказе от ознакомления.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Методики</w:t>
      </w:r>
      <w:r>
        <w:rPr>
          <w:rFonts w:ascii="Times New Roman"/>
          <w:b w:val="false"/>
          <w:i w:val="false"/>
          <w:color w:val="000000"/>
          <w:sz w:val="28"/>
        </w:rPr>
        <w:t>, а также подписанный протокол заседания Комиссии хранятся в службе управления персоналом.</w:t>
      </w:r>
    </w:p>
    <w:bookmarkEnd w:id="113"/>
    <w:bookmarkStart w:name="z122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Обжалование результатов оценки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рекомендует государственному органу отменить решение Комиссии.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Служащий корпуса "Б" вправе обжаловать результаты оценки в суде.</w:t>
      </w:r>
    </w:p>
    <w:bookmarkEnd w:id="118"/>
    <w:bookmarkStart w:name="z127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Принятие решений по результатам оценки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Результаты оценки являются основаниями для принятия решений по выплате бонусов и обучению.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Бонусы выплачиваются служащим корпуса "Б" с результатами оценки "превосходно" и "эффективно".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Результаты оценки деятельности служащих корпуса "Б" вносятся в их послужные списки.</w:t>
      </w:r>
    </w:p>
    <w:bookmarkEnd w:id="1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 акимата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Рудного</w:t>
            </w:r>
          </w:p>
        </w:tc>
      </w:tr>
    </w:tbl>
    <w:bookmarkStart w:name="z13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27"/>
    <w:bookmarkStart w:name="z137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</w:t>
      </w:r>
    </w:p>
    <w:bookmarkEnd w:id="128"/>
    <w:bookmarkStart w:name="z13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__________________________________год</w:t>
      </w:r>
    </w:p>
    <w:bookmarkEnd w:id="129"/>
    <w:bookmarkStart w:name="z13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(период, на который составляется индивидуальный план)</w:t>
      </w:r>
    </w:p>
    <w:bookmarkEnd w:id="130"/>
    <w:bookmarkStart w:name="z14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Ф.И.О. </w:t>
      </w:r>
      <w:r>
        <w:rPr>
          <w:rFonts w:ascii="Times New Roman"/>
          <w:b w:val="false"/>
          <w:i/>
          <w:color w:val="000000"/>
          <w:sz w:val="28"/>
        </w:rPr>
        <w:t>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служащего: ________________________________________________</w:t>
      </w:r>
    </w:p>
    <w:bookmarkEnd w:id="131"/>
    <w:bookmarkStart w:name="z14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___________________________________________________________</w:t>
      </w:r>
    </w:p>
    <w:bookmarkEnd w:id="132"/>
    <w:bookmarkStart w:name="z14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</w:t>
      </w:r>
    </w:p>
    <w:bookmarkEnd w:id="133"/>
    <w:bookmarkStart w:name="z14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1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0"/>
        <w:gridCol w:w="3585"/>
        <w:gridCol w:w="3585"/>
      </w:tblGrid>
      <w:tr>
        <w:trPr>
          <w:trHeight w:val="30" w:hRule="atLeast"/>
        </w:trPr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35"/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мероприятий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мероприятия</w:t>
            </w:r>
          </w:p>
        </w:tc>
      </w:tr>
      <w:tr>
        <w:trPr>
          <w:trHeight w:val="30" w:hRule="atLeast"/>
        </w:trPr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6"/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7"/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8"/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39"/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40"/>
    <w:bookmarkStart w:name="z15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- мероприятия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</w:t>
      </w:r>
    </w:p>
    <w:bookmarkEnd w:id="141"/>
    <w:bookmarkStart w:name="z15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и сложность мероприятий должны быть сопоставимы по государственному органу.</w:t>
      </w:r>
    </w:p>
    <w:bookmarkEnd w:id="142"/>
    <w:bookmarkStart w:name="z15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Непосредственный руководитель</w:t>
      </w:r>
    </w:p>
    <w:bookmarkEnd w:id="143"/>
    <w:bookmarkStart w:name="z15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(при его наличии) ______________ Ф.И.О. (при его наличии) _________________</w:t>
      </w:r>
    </w:p>
    <w:bookmarkEnd w:id="144"/>
    <w:bookmarkStart w:name="z15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________________________________ дата ___________________________________</w:t>
      </w:r>
    </w:p>
    <w:bookmarkEnd w:id="145"/>
    <w:bookmarkStart w:name="z15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_____________________________ подпись ________________________________</w:t>
      </w:r>
    </w:p>
    <w:bookmarkEnd w:id="1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 акимата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Рудного</w:t>
            </w:r>
          </w:p>
        </w:tc>
      </w:tr>
    </w:tbl>
    <w:bookmarkStart w:name="z157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47"/>
    <w:bookmarkStart w:name="z158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48"/>
    <w:bookmarkStart w:name="z159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 квартал ____ года</w:t>
      </w:r>
    </w:p>
    <w:bookmarkEnd w:id="149"/>
    <w:bookmarkStart w:name="z160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период)</w:t>
      </w:r>
    </w:p>
    <w:bookmarkEnd w:id="150"/>
    <w:bookmarkStart w:name="z161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(при его наличии) оцениваемого служащего:</w:t>
      </w:r>
    </w:p>
    <w:bookmarkEnd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</w:t>
      </w:r>
    </w:p>
    <w:bookmarkStart w:name="z162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_________________________________________</w:t>
      </w:r>
    </w:p>
    <w:bookmarkEnd w:id="152"/>
    <w:bookmarkStart w:name="z163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</w:p>
    <w:bookmarkEnd w:id="153"/>
    <w:bookmarkStart w:name="z164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</w:t>
      </w:r>
    </w:p>
    <w:bookmarkEnd w:id="154"/>
    <w:bookmarkStart w:name="z165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исполнения должностных обязанностей:</w:t>
      </w:r>
    </w:p>
    <w:bookmarkEnd w:id="1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8"/>
        <w:gridCol w:w="2478"/>
        <w:gridCol w:w="1916"/>
        <w:gridCol w:w="1595"/>
        <w:gridCol w:w="1836"/>
        <w:gridCol w:w="1595"/>
        <w:gridCol w:w="1595"/>
        <w:gridCol w:w="387"/>
      </w:tblGrid>
      <w:tr>
        <w:trPr>
          <w:trHeight w:val="30" w:hRule="atLeast"/>
        </w:trPr>
        <w:tc>
          <w:tcPr>
            <w:tcW w:w="8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5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Самооценка служащего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непосредственного руководителя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поощряе-мых показателях и видах деятель-ности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исполнитель-ской дисциплины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7"/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58"/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59"/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самооценки: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оценки: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2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Непосредственный руководитель</w:t>
      </w:r>
    </w:p>
    <w:bookmarkEnd w:id="160"/>
    <w:bookmarkStart w:name="z173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(при его наличии) ______________ Ф.И.О. (при его наличии) _________________</w:t>
      </w:r>
    </w:p>
    <w:bookmarkEnd w:id="161"/>
    <w:bookmarkStart w:name="z174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________________________________ дата ___________________________________</w:t>
      </w:r>
    </w:p>
    <w:bookmarkEnd w:id="162"/>
    <w:bookmarkStart w:name="z175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_____________________________ подпись ________________________________</w:t>
      </w:r>
    </w:p>
    <w:bookmarkEnd w:id="1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 акимата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Рудного</w:t>
            </w:r>
          </w:p>
        </w:tc>
      </w:tr>
    </w:tbl>
    <w:bookmarkStart w:name="z177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64"/>
    <w:bookmarkStart w:name="z178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65"/>
    <w:bookmarkStart w:name="z179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 год</w:t>
      </w:r>
    </w:p>
    <w:bookmarkEnd w:id="166"/>
    <w:bookmarkStart w:name="z180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год)</w:t>
      </w:r>
    </w:p>
    <w:bookmarkEnd w:id="167"/>
    <w:bookmarkStart w:name="z181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(при его наличии) оцениваемого служащего: ___________________________</w:t>
      </w:r>
    </w:p>
    <w:bookmarkEnd w:id="168"/>
    <w:bookmarkStart w:name="z182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_________________________________________</w:t>
      </w:r>
    </w:p>
    <w:bookmarkEnd w:id="169"/>
    <w:bookmarkStart w:name="z183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</w:p>
    <w:bookmarkEnd w:id="170"/>
    <w:bookmarkStart w:name="z184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171"/>
    <w:bookmarkStart w:name="z185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выполнения индивидуального плана:</w:t>
      </w:r>
    </w:p>
    <w:bookmarkEnd w:id="1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3"/>
        <w:gridCol w:w="865"/>
        <w:gridCol w:w="4658"/>
        <w:gridCol w:w="1949"/>
        <w:gridCol w:w="1949"/>
        <w:gridCol w:w="866"/>
      </w:tblGrid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73"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самооценки служащего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руководителя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4"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75"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76"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77"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1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Непосредственный руководитель</w:t>
      </w:r>
    </w:p>
    <w:bookmarkEnd w:id="178"/>
    <w:bookmarkStart w:name="z192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(при его наличии) ______________ Ф.И.О. (при его наличии) _________________</w:t>
      </w:r>
    </w:p>
    <w:bookmarkEnd w:id="179"/>
    <w:bookmarkStart w:name="z193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________________________________ дата ___________________________________</w:t>
      </w:r>
    </w:p>
    <w:bookmarkEnd w:id="180"/>
    <w:bookmarkStart w:name="z194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_____________________________ подпись ________________________________</w:t>
      </w:r>
    </w:p>
    <w:bookmarkEnd w:id="18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 акимата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Рудного</w:t>
            </w:r>
          </w:p>
        </w:tc>
      </w:tr>
    </w:tbl>
    <w:bookmarkStart w:name="z19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82"/>
    <w:bookmarkStart w:name="z197" w:id="1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</w:p>
    <w:bookmarkEnd w:id="183"/>
    <w:bookmarkStart w:name="z19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 год</w:t>
      </w:r>
    </w:p>
    <w:bookmarkEnd w:id="184"/>
    <w:bookmarkStart w:name="z199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</w:t>
      </w:r>
      <w:r>
        <w:rPr>
          <w:rFonts w:ascii="Times New Roman"/>
          <w:b w:val="false"/>
          <w:i/>
          <w:color w:val="000000"/>
          <w:sz w:val="28"/>
        </w:rPr>
        <w:t>оцениваемый год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bookmarkEnd w:id="185"/>
    <w:bookmarkStart w:name="z20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(</w:t>
      </w:r>
      <w:r>
        <w:rPr>
          <w:rFonts w:ascii="Times New Roman"/>
          <w:b w:val="false"/>
          <w:i/>
          <w:color w:val="000000"/>
          <w:sz w:val="28"/>
        </w:rPr>
        <w:t>при его наличии</w:t>
      </w:r>
      <w:r>
        <w:rPr>
          <w:rFonts w:ascii="Times New Roman"/>
          <w:b w:val="false"/>
          <w:i w:val="false"/>
          <w:color w:val="000000"/>
          <w:sz w:val="28"/>
        </w:rPr>
        <w:t>) оцениваемого служащего: _____________________________</w:t>
      </w:r>
    </w:p>
    <w:bookmarkEnd w:id="186"/>
    <w:bookmarkStart w:name="z201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_________________________________________</w:t>
      </w:r>
    </w:p>
    <w:bookmarkEnd w:id="187"/>
    <w:bookmarkStart w:name="z202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</w:p>
    <w:bookmarkEnd w:id="188"/>
    <w:bookmarkStart w:name="z203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</w:t>
      </w:r>
    </w:p>
    <w:bookmarkEnd w:id="1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53"/>
        <w:gridCol w:w="2453"/>
        <w:gridCol w:w="4589"/>
        <w:gridCol w:w="2805"/>
      </w:tblGrid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90"/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компетенции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(баллы)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Непосредственный руководитель</w:t>
            </w:r>
          </w:p>
          <w:bookmarkEnd w:id="191"/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92"/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93"/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к сотрудничеству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94"/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служебной этики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Подчиненный</w:t>
            </w:r>
          </w:p>
          <w:bookmarkEnd w:id="195"/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96"/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планировать работу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97"/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мотивировать к работе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98"/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служебной этики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Коллега</w:t>
            </w:r>
          </w:p>
          <w:bookmarkEnd w:id="199"/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200"/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работать в команде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201"/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служебной этики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 акимата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Рудного</w:t>
            </w:r>
          </w:p>
        </w:tc>
      </w:tr>
    </w:tbl>
    <w:bookmarkStart w:name="z22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202"/>
    <w:bookmarkStart w:name="z221" w:id="2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203"/>
    <w:bookmarkStart w:name="z22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</w:t>
      </w:r>
    </w:p>
    <w:bookmarkEnd w:id="204"/>
    <w:bookmarkStart w:name="z223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</w:t>
      </w:r>
      <w:r>
        <w:rPr>
          <w:rFonts w:ascii="Times New Roman"/>
          <w:b w:val="false"/>
          <w:i/>
          <w:color w:val="000000"/>
          <w:sz w:val="28"/>
        </w:rPr>
        <w:t>наименование государственного органа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bookmarkEnd w:id="205"/>
    <w:bookmarkStart w:name="z224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</w:t>
      </w:r>
    </w:p>
    <w:bookmarkEnd w:id="206"/>
    <w:bookmarkStart w:name="z225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</w:t>
      </w:r>
      <w:r>
        <w:rPr>
          <w:rFonts w:ascii="Times New Roman"/>
          <w:b w:val="false"/>
          <w:i/>
          <w:color w:val="000000"/>
          <w:sz w:val="28"/>
        </w:rPr>
        <w:t>вид оценки: квартальная/годовая и оцениваемый период (квартал и (или) год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bookmarkEnd w:id="207"/>
    <w:bookmarkStart w:name="z226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bookmarkEnd w:id="2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8"/>
        <w:gridCol w:w="4156"/>
        <w:gridCol w:w="1698"/>
        <w:gridCol w:w="3788"/>
        <w:gridCol w:w="960"/>
      </w:tblGrid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209"/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 его наличии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 служащих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Корректировка Комиссией результатов оценки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(в случае наличия)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210"/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211"/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1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</w:p>
    <w:bookmarkEnd w:id="212"/>
    <w:bookmarkStart w:name="z232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213"/>
    <w:bookmarkStart w:name="z233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Проверено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14"/>
    <w:bookmarkStart w:name="z234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 _______________________ Дата: _____________</w:t>
      </w:r>
    </w:p>
    <w:bookmarkEnd w:id="215"/>
    <w:bookmarkStart w:name="z235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</w:t>
      </w:r>
      <w:r>
        <w:rPr>
          <w:rFonts w:ascii="Times New Roman"/>
          <w:b w:val="false"/>
          <w:i/>
          <w:color w:val="000000"/>
          <w:sz w:val="28"/>
        </w:rPr>
        <w:t>Ф.И.О(при его наличии</w:t>
      </w:r>
      <w:r>
        <w:rPr>
          <w:rFonts w:ascii="Times New Roman"/>
          <w:b w:val="false"/>
          <w:i/>
          <w:color w:val="000000"/>
          <w:sz w:val="28"/>
        </w:rPr>
        <w:t>).,</w:t>
      </w:r>
      <w:r>
        <w:rPr>
          <w:rFonts w:ascii="Times New Roman"/>
          <w:b w:val="false"/>
          <w:i/>
          <w:color w:val="000000"/>
          <w:sz w:val="28"/>
        </w:rPr>
        <w:t xml:space="preserve"> подпись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bookmarkEnd w:id="216"/>
    <w:bookmarkStart w:name="z236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 Дата: _____________</w:t>
      </w:r>
    </w:p>
    <w:bookmarkEnd w:id="217"/>
    <w:bookmarkStart w:name="z237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</w:t>
      </w:r>
      <w:r>
        <w:rPr>
          <w:rFonts w:ascii="Times New Roman"/>
          <w:b w:val="false"/>
          <w:i/>
          <w:color w:val="000000"/>
          <w:sz w:val="28"/>
        </w:rPr>
        <w:t>Ф.И.О(при его наличии</w:t>
      </w:r>
      <w:r>
        <w:rPr>
          <w:rFonts w:ascii="Times New Roman"/>
          <w:b w:val="false"/>
          <w:i/>
          <w:color w:val="000000"/>
          <w:sz w:val="28"/>
        </w:rPr>
        <w:t>).,</w:t>
      </w:r>
      <w:r>
        <w:rPr>
          <w:rFonts w:ascii="Times New Roman"/>
          <w:b w:val="false"/>
          <w:i/>
          <w:color w:val="000000"/>
          <w:sz w:val="28"/>
        </w:rPr>
        <w:t xml:space="preserve"> подпись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bookmarkEnd w:id="218"/>
    <w:bookmarkStart w:name="z238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Комиссии: ____________________________ Дата: _____________</w:t>
      </w:r>
    </w:p>
    <w:bookmarkEnd w:id="219"/>
    <w:bookmarkStart w:name="z239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</w:t>
      </w:r>
      <w:r>
        <w:rPr>
          <w:rFonts w:ascii="Times New Roman"/>
          <w:b w:val="false"/>
          <w:i/>
          <w:color w:val="000000"/>
          <w:sz w:val="28"/>
        </w:rPr>
        <w:t>Ф.И.О(при его наличии</w:t>
      </w:r>
      <w:r>
        <w:rPr>
          <w:rFonts w:ascii="Times New Roman"/>
          <w:b w:val="false"/>
          <w:i/>
          <w:color w:val="000000"/>
          <w:sz w:val="28"/>
        </w:rPr>
        <w:t>).,</w:t>
      </w:r>
      <w:r>
        <w:rPr>
          <w:rFonts w:ascii="Times New Roman"/>
          <w:b w:val="false"/>
          <w:i/>
          <w:color w:val="000000"/>
          <w:sz w:val="28"/>
        </w:rPr>
        <w:t xml:space="preserve"> подпись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bookmarkEnd w:id="2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