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fb2" w14:textId="062c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5 июля 2016 года № 51. Зарегистрировано Департаментом юстиции Костанайской области 12 июля 2016 года № 6539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34442739,8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19098789,0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14227850,8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36265005,8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- 3448020,6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3448020,6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Учесть, что в городском бюджете на 2016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кредитование бюджетов районов (городов областного значения) на проектирование и (или) строительство жилья в сумме 1785068,0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округу №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1048"/>
        <w:gridCol w:w="1048"/>
        <w:gridCol w:w="277"/>
        <w:gridCol w:w="5270"/>
        <w:gridCol w:w="31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2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58"/>
        <w:gridCol w:w="1113"/>
        <w:gridCol w:w="1113"/>
        <w:gridCol w:w="294"/>
        <w:gridCol w:w="5163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