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47aa" w14:textId="70d4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23 ноября 2015 года № 502 "Об утверждении регламентов государственных услуг в сфере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9 декабря 2016 года № 548. Зарегистрировано Департаментом юстиции Костанайской области 23 декабря 2016 года № 6759. Утратило силу постановлением акимата Костанайской области от 8 января 2020 года № 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08.01.2020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Костанайской области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семеноводства" (зарегистрировано в Реестре государственной регистрации нормативных правовых актов под № 6080, опубликовано 28 декабря 2015 года в газете "Қостанай таңы")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лабораторий по экспертизе качества семян",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"8. Государственная услуга через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не оказывается";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"2)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"9. Содержание каждого действия, входящего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Государственной корпорации проверяет правильность заполнения заявления и полноту пакета документов, предоставленных услугополучателем –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предоставлении полного пакета документов, работник Государственной корпорации регистрирует их в информационной системе "Интегрированная информационная система для Государственной корпорации "Правительство для граждан" (далее – ИИС Государственной корпорации) и выдает услугополучателю расписку о приеме соответствующих документов –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–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Государственной корпорации направляет пакет документов услугодателю через курьерскую или иную уполномоченную на это связь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услугодатель готовит и направляет результат оказания государственной услуги в Государственную корпорацию – 18 (восемнадцать)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 – 15 (пятнадцать) минут.";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семеноводства", утвержденный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 № 548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оригинальных,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реализаторов семян"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производителей оригинальных, элитных семян, семян первой, второй и третьей репродукции и реализаторов семян"</w:t>
      </w:r>
    </w:p>
    <w:bookmarkEnd w:id="1"/>
    <w:bookmarkStart w:name="z3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"/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69088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 № 548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 № 502</w:t>
            </w:r>
          </w:p>
        </w:tc>
      </w:tr>
    </w:tbl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семеноводства"</w:t>
      </w:r>
    </w:p>
    <w:bookmarkEnd w:id="6"/>
    <w:bookmarkStart w:name="z4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элитных семян" (далее – государственная услуга) оказывается местным исполнительным органом области (государственным учреждением "Управление сельского хозяйства акимата Костанайской области")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предоставление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 (далее – реестр счетов к оплате).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через Государственную корпорацию услугополучателю направляется уведомление на бумажном носителе с решением о назначении/не назначений субсидии, подписанное уполномоченным лицом услугодателя,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семеноводства", утвержденному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4-2/419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развития семеноводства" (зарегистрировано в Реестре государственной регистрации нормативно правовых актов под № 11455) (далее - Стандарт).</w:t>
      </w:r>
    </w:p>
    <w:bookmarkEnd w:id="8"/>
    <w:bookmarkStart w:name="z5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услугополучателя является прием услугодателем заявления, с приложением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 и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принимает пакет документов, осуществляет регистрацию, выдает копию заявления с указанием даты, времени приема пакета документов, фамилии, имени, отчества ответственного лица, принявшего документы и передает руководителю услугодателя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прием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определяет ответственного исполнителя, налагает соответствующую визу, передает ответственному исполнителю –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виза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проверяет полноту пакета документов, подготавливает реестр счетов к оплате, передает руководителю услугодателя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проект реестра счетов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реестр счетов к оплате, передает ответственному исполнителю услугодателя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подписанный реестр счетов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предоставляет в территориальное подразделение казначейства реестр счетов к оплате для дальнейшего перечисления причитающихся бюджетных субсидий на банковские счета услугополучателей – 1 (один)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- результат оказания государственной услуги.</w:t>
      </w:r>
    </w:p>
    <w:bookmarkEnd w:id="10"/>
    <w:bookmarkStart w:name="z6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 в процессе оказания государственной услуги</w:t>
      </w:r>
    </w:p>
    <w:bookmarkEnd w:id="11"/>
    <w:bookmarkStart w:name="z6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принимает пакет документов, осуществляет регистрацию, выдает копию заявления с указанием даты, времени приема пакета документов, фамилии, имени, отчества ответственного лица, принявшего документы и передает руководителю услугодателя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определяет ответственного исполнителя, налагает соответствующую визу, передает ответственному исполнителю –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проверяет полноту пакета документов, подготавливает реестр счетов к оплате, передает руководителю услугодателя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реестр счетов к оплате, передает ответственному исполнителю услугодателя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предоставляет в территориальное подразделение казначейства реестр счетов к оплате для дальнейшего перечисления причитающихся бюджетных субсидий на банковские счета услугополучателей – 1 (один) час.</w:t>
      </w:r>
    </w:p>
    <w:bookmarkEnd w:id="12"/>
    <w:bookmarkStart w:name="z7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"/>
    <w:bookmarkStart w:name="z7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Содержание каждого действия, входящего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Государственной корпорации проверяет правильность заполнения заявления и полноту пакета документов, предоставленных услугополучателем –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работник Государственной корпорации отказывает в приеме заявки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–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Государственной корпорации направляет пакет документов услугодателю через курьерскую или иную уполномоченную на это связь – 1 (один)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 день приема не входит в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услугодатель готовит и предоставляет в территориальное подразделение казначейства реестр счетов к оплате для дальнейшего перечисления причитающихся бюджетных субсидий на банковские счета услугополучателей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порядка действий структурных подразделений (работников) услугодателя в процессе оказания государственной услуги и порядка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Государственная услуга через веб – портал "электронного правительства" не оказывается.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семеноводства"</w:t>
            </w:r>
          </w:p>
        </w:tc>
      </w:tr>
    </w:tbl>
    <w:bookmarkStart w:name="z8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развития семеноводства"</w:t>
      </w:r>
    </w:p>
    <w:bookmarkEnd w:id="15"/>
    <w:bookmarkStart w:name="z8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7"/>
    <w:bookmarkStart w:name="z9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69977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