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6b23" w14:textId="9c0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августа 2016 года № 389. Зарегистрировано Департаментом юстиции Костанайской области 7 сентября 2016 года № 6613. Утратило силу постановлением акимата Костанайской области от 24 января 2020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на государственном языке изложен в новой редакции, текст на русском языке не меняется постановлением акимата Костанайской области от 26.06.2017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Костанайской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5805, опубликовано 22 сентября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389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архивных справок" (далее – государственная услуга) оказывается государственным архивом области и его филиалами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1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5"/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под № 11086) (далее – Стандарт), либо запрос в форме электронного документа, удостоверенного электронной цифровой подписью (далее - ЭЦП) услугополучателя.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bookmarkStart w:name="z1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услугополучателя и передает руководителю услугодателя, 30 (тридцать) минут.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3 (три) часа.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подписания, 10 (десять) рабочих дней;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канцелярии, 4 (четыре) часа.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постановлением акимата Костанайской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1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9"/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от услугополучателя и передает руководителю услугодателя, 30 (тридцать) минут; 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услугодателя, ознакомившись с пакетом документов, определяет ответственного исполнителя и накладывает соответствующую визу, 3 (три) часа; </w:t>
      </w:r>
    </w:p>
    <w:bookmarkEnd w:id="24"/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 и направляет руководителю услугодателя для подписания, 10 (десять) рабочих дней;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услугодателя, 4 (четыре) часа;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постановлением акимата Костанайской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услугополучателя.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"/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32"/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11 (одиннадцать) рабочих дней;</w:t>
      </w:r>
    </w:p>
    <w:bookmarkEnd w:id="34"/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35"/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13248),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Костанайской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процедуры (действия) услугодателя и услугополучателя при оказании государственной услуги через Портал: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38"/>
    <w:bookmarkStart w:name="z1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39"/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0"/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3"/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