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f280" w14:textId="3b6f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июля 2016 года № 337. Зарегистрировано Департаментом юстиции Костанайской области 12 августа 2016 года № 6578. Утратило силу постановлением акимата Костанайской области от 11 февраля 2020 года № 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Костанайской области от 27.08.2019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Костанайской области от 27.08.2019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27.08.2019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337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Костанайской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337</w:t>
            </w:r>
          </w:p>
        </w:tc>
      </w:tr>
    </w:tbl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</w:t>
      </w:r>
      <w:r>
        <w:rPr>
          <w:rFonts w:ascii="Times New Roman"/>
          <w:b/>
          <w:i w:val="false"/>
          <w:color w:val="000000"/>
        </w:rPr>
        <w:t>поддержки и развития бизнеса "Дорожная карта бизнеса 2020"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Костанайской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337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и веб-портал "электронного правительства" (далее – Портал).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под № 11181) (далее – Стандарт).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бумажная/электронная.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заявки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услугодателя, 10 (десять) минут.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ответственному исполнителю услугодателя, 2 (два) часа.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виза руководителя услугодателя;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новых бизнес-идей: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28 (двадцать восемь) рабочих дней;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индустриально-инновационных проектов в рамках бизнес-инкубирования: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88 (восемьдесят восемь) рабочих дней.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проект результата оказания государственной услуги;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выданный результат оказания государственной услуги услугополучателю. 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услугодателя, 10 (десять) минут;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ответственному исполнителю услугодателя, 2 (два) часа;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новых бизнес-идей: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28 (двадцать восемь) рабочих дней;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индустриально-инновационных проектов в рамках бизнес-инкубирования: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88 (восемьдесят восемь) рабочих дней;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новых бизнес-идей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инкубирования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новых бизнес-идей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инкубирования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337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и веб-портал "электронного правительства" (далее – Портал).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под № 11181) (далее – Стандарт).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 и электронная.</w:t>
      </w:r>
    </w:p>
    <w:bookmarkEnd w:id="73"/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заявки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 для определения ответственного исполнителя услугодателя, 10 (десять) минут.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исполнителя, налагает соответствующую визу и передает ответственному исполнителю услугодателя, 2 (два) часа.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виза руководителя услугодателя; 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10 (десять) рабочих дней.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86"/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услугодателя, 10 (десять) минут;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ответственному исполнителю услугодателя, 2 (два) часа;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10 (десять) рабочих дней;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97"/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