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ae8c" w14:textId="d2fa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охраны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4 июля 2016 года № 323. Зарегистрировано Департаментом юстиции Костанайской области 8 августа 2016 года № 6570. Утратило силу постановлением акимата Костанайской области от 13 января 2020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13.01.2020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регламент государственной услуги "Выдача разрешений на эмиссии в окружающую среду для объектов II, III и IV категорий"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регламент государственной услуги "Выдача заключений государственной экологической экспертизы для объектов II, III и IV категорий"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постановление акимата Костанайской области от 30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охраны окружающей среды" (зарегистрировано в Реестре государственной регистрации нормативных правовых актов под № 6033, опубликовано 16 декабря 2015 года в газете "Қостанай таңы").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2016 года № 323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разрешений на эмиссии в окружающую среду для объектов II, III и IV категорий"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Костанайской области от 11.04.2019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"/>
    <w:bookmarkStart w:name="z8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"Выдача разрешений на эмиссии в окружающую среду для объектов II, III и IV категорий" (далее – государственная услуга) оказывается местным исполнительным органом области (государственное учреждение "Управление природных ресурсов и регулирования природопользования акимата Костанайской области") (далее – услугодатель).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разрешение, переоформление разрешения на эмиссии в окружающую среду для объектов II, III и IV категорий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разрешений на эмиссии в окружающую среду для объектов II, III и IV категорий", утвержденного приказом Министра энергетики Республики Казахстан от 23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охраны окружающей среды" (зарегистрирован в Реестре государственной регистрации нормативных правовых актов под № 11229) (далее – Стандарт).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10"/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12"/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 (далее – ИИН) для физических лиц либо посредством бизнес-идентификационного номера (далее – БИН) для юридических лиц;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услугополучатель производит выбор электронной государственной услуги, заполнение полей электронной заявки и прикрепление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электронной заявки для оказания электронной государственной услуги посредством электронной цифровой подписи (далее – ЭЦП);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электронной заявки услугополучателя;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услугополучатель получает уведомления о статусе электронной заявки и сроки оказания государственной услуги,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"личный кабинет" услугополучателя на Портале;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разрешений на эмиссии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окружающую среду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II, III и IV категорий"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2016 года № 323</w:t>
            </w:r>
          </w:p>
        </w:tc>
      </w:tr>
    </w:tbl>
    <w:bookmarkStart w:name="z9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заключений государственной экологической экспертизы для объектов II, III и IV категорий"</w:t>
      </w:r>
    </w:p>
    <w:bookmarkEnd w:id="28"/>
    <w:bookmarkStart w:name="z9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9"/>
    <w:bookmarkStart w:name="z10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Костанайской области от 11.04.2019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заключений государственной экологической экспертизы для объектов II, III и IV категорий" (далее – государственная услуга) оказывается местным исполнительным органом области (государственное учреждение "Управление природных ресурсов и регулирования природопользования акимата Костанайской области") (далее – услугодатель).</w:t>
      </w:r>
    </w:p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заключения государственной экологической экспертизы объектов II, III и IV категорий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заключений государственной экологической экспертизы для объектов II, III и IV категорий", утвержденному приказом Министра энергетики Республики Казахстан от 23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охраны окружающей среды" (зарегистрирован в Реестре государственной регистрации нормативных правовых актов под № 11229) (далее – Стандарт),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34"/>
    <w:bookmarkStart w:name="z5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36"/>
    <w:bookmarkStart w:name="z5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38"/>
    <w:bookmarkStart w:name="z5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 (далее – ИИН) для физических лиц либо посредством бизнес-идентификационного номера (далее – БИН) для юридических лиц;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услугополучатель производит выбор электронной государственной услуги, заполнение полей электронной заявки и прикрепление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электронной заявки для оказания электронной государственной услуги посредством электронной цифровой подписи (далее – ЭЦП);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электронной заявки услугополучателя;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услугополучатель получает уведомления о статусе электронной заявки и сроке оказания государственной услуги,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"личный кабинет" услугополучателя на Портале;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заключений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экологической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экспертизы для объектов II, III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категорий"</w:t>
            </w:r>
          </w:p>
        </w:tc>
      </w:tr>
    </w:tbl>
    <w:bookmarkStart w:name="z6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