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5ff46" w14:textId="e65ff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в сфере среднего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21 июня 2016 года № 285. Зарегистрировано Департаментом юстиции Костанайской области 25 июля 2016 года № 6555. Утратило силу постановлением акимата Костанайской области от 29 января 2020 года № 36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Костанайской области от 29.01.2020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регламент государственной услуги "Выдача разрешения на обучение в форме экстерната в организациях основного среднего, общего среднего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регламент государственной услуги "Выдача дубликатов документов об основном среднем, общем среднем образовании"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регламент государственной услуги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Костанайской области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постановление акимата Костанайской области от 22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454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услуг" (зарегистрировано в Реестре государственной регистрации нормативных правовых актов под № 6024, опубликовано 9 декабря, 11 декабря, 15 декабря 2015 года в газете "Қостанай таңы").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2016 года № 285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обучение в форме экстерната в организациях основного среднего, общего среднего образования"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обучение в форме экстерната в организациях основного среднего, общего среднего образования" (далее – государственная услуга) оказывается местными исполнительными органами района (городов областного значения)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Филиал некоммерческого акционерного общества "Государственная корпорация "Правительство для граждан" по Костанайской области и его отделы в городах и районах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Костанайской области от 21.12.2018 </w:t>
      </w:r>
      <w:r>
        <w:rPr>
          <w:rFonts w:ascii="Times New Roman"/>
          <w:b w:val="false"/>
          <w:i w:val="false"/>
          <w:color w:val="000000"/>
          <w:sz w:val="28"/>
        </w:rPr>
        <w:t>№ 557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оказания государственной услуги является выписка из приказа о разрешении на обучение в форме экстерната в организациях основного среднего, общего среднего образования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обучение в форме экстерната в организациях основного среднего, общего среднего образования", утвержденному приказом Министра образования и науки Республики Казахстан от 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среднего образования, оказываемых местными исполнительными органами" (зарегистрировано в Реестре государственной регистрации нормативных правовых актов под № 11057)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– электронная.</w:t>
      </w:r>
    </w:p>
    <w:bookmarkEnd w:id="3"/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Прием пакета документов и выдача результата оказания государственной услуги через структурные подразделения (работников) услугодателя не осуществляется.</w:t>
      </w:r>
    </w:p>
    <w:bookmarkEnd w:id="5"/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Прием пакета документов и выдача результата оказания государственной услуги через структурные подразделения (работников) услугодателя не осуществляется.</w:t>
      </w:r>
    </w:p>
    <w:bookmarkEnd w:id="7"/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в Государственную корпорацию, длительность обработки запроса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для получения государственной услуги обращается в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работник Государственной корпорации проверяет правильность заполнения заявления и полноту пакета документов и выдает услугополучателю расписку о приеме пакета документов,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работник Государственной корпорации отказывает в приеме заявления и выдает расписку об отказе в приеме пакета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соблюдении правильности и полноты заполнения заявления и предоставления полного пакета документов, работник Государственной корпорации регистрирует заявление в информационной системе "Интегрированная информационная система для Государственной корпорации" (далее – ИИС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связь, 1 (один)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услугодатель готовит результат оказания государственной услуги и направляет в Государственную корпорацию, 13 (тринадцать)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работник Государственной корпорации в срок, указанный в расписке о приеме пакета документов, выдает результат оказания государственной услуги услугополучателю, 10 (десять)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(авторизацию) на Портале посредством индивидуального идентификационного номера (далее -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выбор услугополучателем электронной государственной услуги, заполнение полей электронного запроса и прикрепление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удостоверение электронного запроса для оказания электронной государственной услуги посредством электронной цифровой подписи (далее – ЭЦП)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получение услугополучателем результата оказания государственной услуги в "личном кабинете"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при оказании электронной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в форме экстерната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4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10"/>
    <w:bookmarkStart w:name="z4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12"/>
    <w:bookmarkStart w:name="z5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в форме экстерната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5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обучение в форме экстерната в организациях основного среднего, общего среднего образования"</w:t>
      </w:r>
    </w:p>
    <w:bookmarkEnd w:id="14"/>
    <w:bookmarkStart w:name="z5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6"/>
    <w:bookmarkStart w:name="z5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57912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2016 года № 285</w:t>
            </w:r>
          </w:p>
        </w:tc>
      </w:tr>
    </w:tbl>
    <w:bookmarkStart w:name="z5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дубликатов документов об основном среднем, общем среднем образовании"</w:t>
      </w:r>
    </w:p>
    <w:bookmarkEnd w:id="18"/>
    <w:bookmarkStart w:name="z5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9"/>
    <w:bookmarkStart w:name="z6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"Выдача дубликатов документов об основном среднем, общем среднем образовании" (далее – государственная услуга) оказывается организациями основного среднего и общего среднего образования (далее – услугодатель).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Костанайской области от 04.07.2018 </w:t>
      </w:r>
      <w:r>
        <w:rPr>
          <w:rFonts w:ascii="Times New Roman"/>
          <w:b w:val="false"/>
          <w:i w:val="false"/>
          <w:color w:val="ff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акимата Костанайской области от 21.12.2018 </w:t>
      </w:r>
      <w:r>
        <w:rPr>
          <w:rFonts w:ascii="Times New Roman"/>
          <w:b w:val="false"/>
          <w:i w:val="false"/>
          <w:color w:val="000000"/>
          <w:sz w:val="28"/>
        </w:rPr>
        <w:t>№ 557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Результатом оказания государственной услуги является выдача дубликата аттестата об основном среднем образовании, дубликата аттестата об общем среднем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Костанайской области от 04.07.2018 </w:t>
      </w:r>
      <w:r>
        <w:rPr>
          <w:rFonts w:ascii="Times New Roman"/>
          <w:b w:val="false"/>
          <w:i w:val="false"/>
          <w:color w:val="ff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"/>
    <w:bookmarkStart w:name="z6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услугодателем заявления и соответствующих документов (далее – пакет документов),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об основном среднем, общем среднем образовании", утвержденного приказом Министра образования и науки Республики Казахстан от 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среднего образования, оказываемых местными исполнительными органами"(зарегистрировано в Реестре государственной регистрации нормативных правовых актов под № 11057)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осуществляет прием пакета документов, его регистрацию, передает руководителю услугодателя,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процедуры(действия) – регистрация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определяет ответственного исполнителя услугодателя, налагает соответствующую визу, передает ответственному исполнителю услугодателя, 3 (три)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(действия)-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изучает пакет документов, подготавливает проект результата оказания государственной услуги, передает руководителю услугодателя,13 (тринадцать)рабочих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проект результата оказания государственной услуги, передает сотруднику канцелярии услугодателя, 3 (три)часа.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(действия)-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 выдает результат оказания государственной услуги услугополучателю,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выданный результат оказания государственной услуги.</w:t>
      </w:r>
    </w:p>
    <w:bookmarkEnd w:id="22"/>
    <w:bookmarkStart w:name="z8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в процессе оказания государственной услуги</w:t>
      </w:r>
    </w:p>
    <w:bookmarkEnd w:id="23"/>
    <w:bookmarkStart w:name="z8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осуществляет прием пакета документов, его регистрацию, передает руководителю услугодателя,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определяет ответственного исполнителя услугодателя, налагает соответствующую визу, передает ответственному исполнителю услугодателя,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изучает пакет документов, подготавливает проект результата оказания государственной услуги, передает руководителю услугодателя, 13 (тринадцать)рабочих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проект результата оказания государственной услуги, передает сотруднику канцелярии услугодателя,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 выдает результат оказания государственной услуги услугополучателю, 15 (пятнадцать) минут.</w:t>
      </w:r>
    </w:p>
    <w:bookmarkEnd w:id="24"/>
    <w:bookmarkStart w:name="z9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5"/>
    <w:bookmarkStart w:name="z9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корпорацию, работник Государственной корпорации проверяет полноту пакета документов, 2 (две) минуты.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3 (три) минуты.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 работник Государственной корпорации регистрирует его в информационной системе "Интегрированная информационная система для Государственной корпорации "Правительство для граждан", получает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и выдает услугополучателю расписку о приеме соответствующего пакета документов,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связь, 1 (один)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готовит и направляет результат оказания государственной услуги в Государственную корпорацию, при этом обеспечивает доставку результата оказания государственной услуги в Государственную корпорацию, не позднее чем за сутки до истечения срока оказания государственной услуги, 13 (тринадцать)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на основании расписки о приеме соответствующего пакета документов, при предъявлении документа, удостоверяющего личность (либо его представителя по нотариально удостоверенной доверенности), выдает результат оказания государственной услуги услугополучателю, 5 (пять)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постановления акимата Костанайской области от 04.07.2018 </w:t>
      </w:r>
      <w:r>
        <w:rPr>
          <w:rFonts w:ascii="Times New Roman"/>
          <w:b w:val="false"/>
          <w:i w:val="false"/>
          <w:color w:val="ff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Государственная услуга через веб-портал "электронного правительства"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об основном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среднем, общем среднем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образовании"</w:t>
            </w:r>
          </w:p>
        </w:tc>
      </w:tr>
    </w:tbl>
    <w:bookmarkStart w:name="z10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дубликатов документов об основном среднем, общем среднем образовании"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Костанайской области от 04.07.2018 </w:t>
      </w:r>
      <w:r>
        <w:rPr>
          <w:rFonts w:ascii="Times New Roman"/>
          <w:b w:val="false"/>
          <w:i w:val="false"/>
          <w:color w:val="ff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2016 года № 285</w:t>
            </w:r>
          </w:p>
        </w:tc>
      </w:tr>
    </w:tbl>
    <w:bookmarkStart w:name="z10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</w:t>
      </w:r>
    </w:p>
    <w:bookmarkEnd w:id="28"/>
    <w:bookmarkStart w:name="z11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9"/>
    <w:bookmarkStart w:name="z11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 (далее – государственная услуга) оказывается организациями начального, основного среднего, общего среднего образования (далее – услугодатель).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 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Костанайской области от 04.07.2018 </w:t>
      </w:r>
      <w:r>
        <w:rPr>
          <w:rFonts w:ascii="Times New Roman"/>
          <w:b w:val="false"/>
          <w:i w:val="false"/>
          <w:color w:val="ff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электронная, бумажная.</w:t>
      </w:r>
    </w:p>
    <w:bookmarkEnd w:id="31"/>
    <w:bookmarkStart w:name="z11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услуги: выдача расписки о приеме документов и издание приказа о зачислении в организацию среднего образования (начального, основного среднего, общего среднего) на начало учебного года.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или бумажная. При обращении к услугодателю за результатом оказания государственной услуги на бумажном носителе результат оформляется на бумажном носителе.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в "личный кабинет" услугополучателя приходит уведомление о зачислении в организацию образования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Костанайской области от 04.07.2018 </w:t>
      </w:r>
      <w:r>
        <w:rPr>
          <w:rFonts w:ascii="Times New Roman"/>
          <w:b w:val="false"/>
          <w:i w:val="false"/>
          <w:color w:val="ff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3"/>
    <w:bookmarkStart w:name="z11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услугодателем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образования", утвержденному приказом Министра образования и науки Республики Казахстан от 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среднего образования, оказываемых местными исполнительными органами" (зарегистрирован в Реестре государственной регистрации нормативных правовых актов под № 11057) (далее – Стандарт)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документов), либо заявления одного из родителей (или иных законных представителей) услугополучателя в форме электронного документа, подписанного ЭЦП его представителя, с указанием фактического места жительства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постановления акимата Костанайской области от 04.07.2018 </w:t>
      </w:r>
      <w:r>
        <w:rPr>
          <w:rFonts w:ascii="Times New Roman"/>
          <w:b w:val="false"/>
          <w:i w:val="false"/>
          <w:color w:val="ff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4"/>
    <w:bookmarkStart w:name="z12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5"/>
    <w:bookmarkStart w:name="z12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сотрудник канцелярии услугодателя принимает пакет документов, осуществляет его регистрацию, выдает расписку о получении документов у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передает руководителю услугодателя, 5 (пять) минут.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и (или) документов с истекшим сроком действия услугодатель отказывает в приеме заявления,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документов;</w:t>
      </w:r>
    </w:p>
    <w:bookmarkStart w:name="z12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визу, передает ответственному исполнителю услугодателя, 3 (три)часа.</w:t>
      </w:r>
    </w:p>
    <w:bookmarkEnd w:id="37"/>
    <w:bookmarkStart w:name="z12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процедуры(действия) - виза руководителя услугодателя;</w:t>
      </w:r>
    </w:p>
    <w:bookmarkEnd w:id="38"/>
    <w:bookmarkStart w:name="z12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изучает пакет документов, подготавливает проект результата оказания государственной услуги или отказывает в оказании государственной услуги,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передает руководителю услугодателя, 4 (четыре) рабочих дня.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зачисления в организацию образования начального, основного среднего, общего среднего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очную и вечернюю форму обучения – не позднее 30 августа;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первый класс – с 1 июня по 30 августа.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 оказания государственной услуги;</w:t>
      </w:r>
    </w:p>
    <w:bookmarkStart w:name="z13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10 (десять) минут.</w:t>
      </w:r>
    </w:p>
    <w:bookmarkEnd w:id="40"/>
    <w:bookmarkStart w:name="z13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подписанный результат оказания государственной услуги;</w:t>
      </w:r>
    </w:p>
    <w:bookmarkEnd w:id="41"/>
    <w:bookmarkStart w:name="z13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5 (пять) минут.</w:t>
      </w:r>
    </w:p>
    <w:bookmarkEnd w:id="42"/>
    <w:bookmarkStart w:name="z13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постановлением акимата Костанайской области от 04.07.2018 </w:t>
      </w:r>
      <w:r>
        <w:rPr>
          <w:rFonts w:ascii="Times New Roman"/>
          <w:b w:val="false"/>
          <w:i w:val="false"/>
          <w:color w:val="ff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в процессе оказания государственной услуги</w:t>
      </w:r>
    </w:p>
    <w:bookmarkStart w:name="z13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44"/>
    <w:bookmarkStart w:name="z13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45"/>
    <w:bookmarkStart w:name="z13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6"/>
    <w:bookmarkStart w:name="z13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47"/>
    <w:bookmarkStart w:name="z13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8"/>
    <w:bookmarkStart w:name="z14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принимает пакет документов, осуществляет его регистрацию, выдает расписку о получении документов у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передает руководителю услугодателя, 5 (пять) минут.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и (или) документов с истекшим сроком действия услугодатель отказывает в приеме заявления, 5 (пять) минут;</w:t>
      </w:r>
    </w:p>
    <w:bookmarkStart w:name="z14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визу, передает ответственному исполнителю услугодателя, 3 (три) часа;</w:t>
      </w:r>
    </w:p>
    <w:bookmarkEnd w:id="50"/>
    <w:bookmarkStart w:name="z14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изучает пакет документов, подготавливает проект результата оказания государственной услуги или отказывает в оказании государственной услуги,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передает руководителю услугодателя, 4 (четыре) рабочих дня.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зачисления в организацию образования начального, основного среднего, общего среднего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очную и вечернюю форму обучения – не позднее 30 августа;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первый класс – с 1 июня по 30 августа.</w:t>
      </w:r>
    </w:p>
    <w:bookmarkStart w:name="z14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10 (десять) минут;</w:t>
      </w:r>
    </w:p>
    <w:bookmarkEnd w:id="52"/>
    <w:bookmarkStart w:name="z14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5 (пять) минут.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постановлением акимата Костанайской области от 04.07.2018 </w:t>
      </w:r>
      <w:r>
        <w:rPr>
          <w:rFonts w:ascii="Times New Roman"/>
          <w:b w:val="false"/>
          <w:i w:val="false"/>
          <w:color w:val="ff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4"/>
    <w:bookmarkStart w:name="z14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постановления акимата Костанайской области от 21.12.2018 </w:t>
      </w:r>
      <w:r>
        <w:rPr>
          <w:rFonts w:ascii="Times New Roman"/>
          <w:b w:val="false"/>
          <w:i w:val="false"/>
          <w:color w:val="000000"/>
          <w:sz w:val="28"/>
        </w:rPr>
        <w:t>№ 557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(авторизацию) на Портале посредством индивидуального идентификационного номера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выбор услугополучателем электронной государственной услуги, заполнение полей электронного запроса и прикрепление пакета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получение услугополучателем результата государственной услуги в "личном кабинете"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"Правительство для граждан"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зачисление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независимо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ведомственной подчиненности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образования"</w:t>
            </w:r>
          </w:p>
        </w:tc>
      </w:tr>
    </w:tbl>
    <w:bookmarkStart w:name="z16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56"/>
    <w:bookmarkStart w:name="z1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58"/>
    <w:bookmarkStart w:name="z1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зачисление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независимо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ведомственной подчиненности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образования"</w:t>
            </w:r>
          </w:p>
        </w:tc>
      </w:tr>
    </w:tbl>
    <w:bookmarkStart w:name="z1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Костанайской области от 04.07.2018 </w:t>
      </w:r>
      <w:r>
        <w:rPr>
          <w:rFonts w:ascii="Times New Roman"/>
          <w:b w:val="false"/>
          <w:i w:val="false"/>
          <w:color w:val="ff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