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fab5" w14:textId="b3cf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предельных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июня 2016 года № 310. Зарегистрировано Департаментом юстиции Костанайской области 8 июля 2016 года № 6536. Утратило силу постановлением акимата Костанайской области от 31 октября 2016 года №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предельные нормы субсидий на 1 единицу (литр, килограмм, грамм, штук).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310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предельные нормы субсидий на 1 единицу (литр, килограмм, грамм, штук)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608"/>
        <w:gridCol w:w="366"/>
        <w:gridCol w:w="761"/>
        <w:gridCol w:w="167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субсидируемых видов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защиты растений 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фенклоразол-этил,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 72%,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с.т.с.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ГРАМИ СУПЕР,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(диметиламинные соли 2.4-Д,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к.э. (феноксапроп-п-этил, 70 г/л + 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(2-этилгексиловый эфир 2,4-Д кислоты, 300 г/л + флорасулам, 3,7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к-ты, 360 г/л + хлорсульфурон к-ты,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защиты растений 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 82%,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этилгексиловый эфир 2,4 дихлорфеноксиуксусной кислоты, 820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(трибенурон-метил, 375 г/кг + тифенсульфурон-метил, 375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 40%, к.c.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 (феноксапроп-п-этил, 69 г/л + нафталевый ангидрид (антидот) , 125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ГРЕЙДЕР, в.г.р. (имазапир,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2,4-Д,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к.э. (2-этилгексиловый эфир 2,4-Д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 4,8%,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 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(галаксифоп-п-метил,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с.т.с.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КИНЕТИК,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(клетодим,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240 г/л + 2,4-Д, 160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в виде изопропиламинной и калийной солей,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клодинафоп-пропаргил, 90 г/л + 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к.э. (феноксапроп-п-этил, 70 г/л + 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ЛЕГГЕРО, э.м.в.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 8%,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659 г/кг + триасульфурон, 41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в.д.г. (метсульфурон-метил, 300 г/кг + 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(форамсульфурон, 31,5 г/л + иодосульфурон-метил-натрия,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 60%,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ОКТАПОН ЭКСТРА, к.э. (2.4-Д кислота в виде 2-этилгексилового эфира,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 (хлорсульфурон + малолетучие эфиры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ОЦЕЛОТ, к.э. (феноксапроп-п-этил, 100 г/л + клоквинтосетмексил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ПАРАДОКС, в.к. (имазамокс,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в.р.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в.р.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ТУРБО, к.э. (феноксапроп-п-этил, 120 г/л + мефенпир-диэтил (антидот), 33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в.д.г.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(2-этилгексиловый эфир 2,4-Д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(иодосульфурон-метил-натрия, 25 г/л + амидосульфурон, 100 г/л + мефенпир-диэтил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СОЛЯРИС,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(флуазиафоп-п-бутил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2,4-Д,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 (глифосат, 500 г/л (калийная соль))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(феноксапроп-п-этил,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 75 г/кг + метсульфурон-метил,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ФИНИТО 750, в.д.г. (трибенурон-метил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 + клодинафоп-пропаргил, 45 г/л 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ФУРОРЕ УЛЬТРА, э.м.в. (феноксапроп-п-этил,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дихлорфеноксиуксусной кислоты в виде 2-этилгексилового эфира,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(2,4-Д кислоты в виде малолетучих эфиров,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16"/>
        <w:gridCol w:w="1019"/>
        <w:gridCol w:w="1035"/>
        <w:gridCol w:w="2071"/>
        <w:gridCol w:w="1679"/>
        <w:gridCol w:w="168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водно-гликолевый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водно-диспергируемые гранулы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водорастворимый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водорастворимый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водная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водно-суспензионный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в.с.р.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водно-спиртовый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водная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 вещество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коллоидного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наноэмульсии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масляная дисперсия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микрокапсулированная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микрокапсулированная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масляная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масляно-водный суспензионный концентрат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концентрат эмульсии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масляная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мас.экстр.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предельно-допустимая концентрация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растворимый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суспензионный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смачивающийся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текучая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суспензионная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текучий концентрат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текучая паста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ультрамалообъемное опрыскивание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масляно-водная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эмульгируемый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