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b5c73" w14:textId="7fb5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границах ценового зонирования и поправочных коэффициентов к базовым ставкам платы за земельные участки по сельскому округу Баскудык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21 октября 2016 года № 4/69. Зарегистрировано Департаментом юстиции Мангистауской области от 02 декабря 2016 года № 3205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№442 Мунайлинский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схему ценового зонирования и поправочные коэффициенты к базовым ставкам платы за земельные участки и характеристику зон земель сельского округа Баскудык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Руководителю аппарата Мунайлинского районного маслихата (Жанбуршина А.)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возложить на постоянную комиссию Мунайлинского районного маслихата по социальным вопросам, законности, правопорядка, по депутатским полномочиям и этике (председатель комиссии Конысбаева 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Б.Казахбаев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"Мунайлинский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районный отдел земельных отношений"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Отегенов 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 октября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Мунайлинского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№4/69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октября 2016года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 ценового зонирования территории  сельского округа Баскудык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7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7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Мунайлинского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№4/69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октября 2016года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и характеристика зон земель сельского округа Баскудык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9"/>
        <w:gridCol w:w="7851"/>
        <w:gridCol w:w="3000"/>
      </w:tblGrid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вошедшие в зону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Коэффициенты по ценовой зоне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Промышленная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Общественно-деловая зона, двухэтажные и зона в которую входит центральные части построенных частных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Резервная зона (предположительный рост промышленной зоны)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Резервная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Характеристика зон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зона – Промышленная зона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 зона – Общественно-деловая зона, двухэтажные и зоны в которые входит центральные части построенных частных домов. Здесь расположены основные административные здания, поликлиника, сеть частных мелких магазинов, объекты малого бизнеса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зона – Резервная зона (предположительный рост промышленной зоны)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 зона - Резервная зона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