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18dcc" w14:textId="9b18d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Мунайлинского района Мангистауской области от 19 октября 2016 года № 229-қ. Зарегистрировано Департаментом юстиции Мангистауской области от 11 ноября 2016 года № 3178. Утратило силу постановлением акимата Мунайлинского района Мангистауской области от 4 мая 2021 года № 100-қ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Мунайлинского района Мангистауской области от 04.05.2021 </w:t>
      </w:r>
      <w:r>
        <w:rPr>
          <w:rFonts w:ascii="Times New Roman"/>
          <w:b w:val="false"/>
          <w:i w:val="false"/>
          <w:color w:val="ff0000"/>
          <w:sz w:val="28"/>
        </w:rPr>
        <w:t>№ 100-қ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 В тексте документа сохранена пунктуация и орфография оригинала.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6 апреля 2016 года "</w:t>
      </w:r>
      <w:r>
        <w:rPr>
          <w:rFonts w:ascii="Times New Roman"/>
          <w:b w:val="false"/>
          <w:i w:val="false"/>
          <w:color w:val="000000"/>
          <w:sz w:val="28"/>
        </w:rPr>
        <w:t>О занятости населения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" и приказом министра здравоохранения и социального развития Республики Казахстан от 13 июня 2016 года </w:t>
      </w:r>
      <w:r>
        <w:rPr>
          <w:rFonts w:ascii="Times New Roman"/>
          <w:b w:val="false"/>
          <w:i w:val="false"/>
          <w:color w:val="000000"/>
          <w:sz w:val="28"/>
        </w:rPr>
        <w:t>№498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квотирования рабочих мест для инвалидов" (Зарегистрировано в реестре государственной регистрации нормативных правовых актов за №14010), акимат Мунайлинского района ПОСТАНОВЛЯЕТ: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квоту рабочих мест для инвалидов в размере от двух до четырех процентов от численности рабочих мест без учета рабочих мест на тяжелых работах, работах с вредными, опасными условиями труда, согласно приложению к настоящему постановлению.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акимата Мунайлинского района Мангистауской области от 09.09.2020 </w:t>
      </w:r>
      <w:r>
        <w:rPr>
          <w:rFonts w:ascii="Times New Roman"/>
          <w:b w:val="false"/>
          <w:i w:val="false"/>
          <w:color w:val="000000"/>
          <w:sz w:val="28"/>
        </w:rPr>
        <w:t>№ 234-қ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Государственному учреждению "Мунайлинский районный отдел занятости и социальных программ" (Акниязова Г.) обеспечить государственную регистрацию настоящего постановления в органах юстиции, его официальное опубликование в информационно-правовой системе "Әділет" и в средствах массовой информации.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Билялова Б.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Тажибаев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Директор государственного коммунального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предприятия на праве хозяйственного ведения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"Мунайлинская центральная районная больница"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Управления здравоохранения Мангистауской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Ширшикбаев 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"19" 10 2016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Директор государственного коммунального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предприятия на праве хозяйственного ведения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"Мангистауэнерго" акимата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Мунайлинского района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Укибаев 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"19" 10 2016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Директор государственного коммунального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предприятия "Мангистау Жылу" акимата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Мунайлинского района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Казакбаев 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"19" 10 2016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государственного учреждения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"Мунайлинский районный отдел занятости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 социальных программ"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Акниязова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"19" 10 2016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"Мунайлинский районный отдел образования"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Овезов 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"19" 10 2016 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акимата Мунайлинского района от "19" октября 2016 года № 229-қ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Квота рабочих мест для инвалидов в размере от двух до четырех процентов от численности рабочих мест без учета рабочих мест на тяжелых работах, работах с вредными, опасными условиями труда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постановления акимата Мунайлинского района Мангистауской области от 09.09.2020 </w:t>
      </w:r>
      <w:r>
        <w:rPr>
          <w:rFonts w:ascii="Times New Roman"/>
          <w:b w:val="false"/>
          <w:i w:val="false"/>
          <w:color w:val="ff0000"/>
          <w:sz w:val="28"/>
        </w:rPr>
        <w:t>№ 234-қ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4"/>
        <w:gridCol w:w="5967"/>
        <w:gridCol w:w="1821"/>
        <w:gridCol w:w="2302"/>
        <w:gridCol w:w="1346"/>
      </w:tblGrid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организации 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Списочная численность работников 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Размер квоты (%) 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 рабочих мест для инвалидов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"Мунайлинская центральная районная больница" Управления здравоохранения Мангистауской области (по согласованию)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"Мангистауэнерго" акимата Мунайлинского района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"Мангистау Жылу" акимата Мунайлинского района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"№ 3 жалпы білім беру орта мектебі" Мунайлинского районного отдела образования акимата Мунайлинского района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"№ 4 жалпы білім беру орта мектебі" Мунайлинского районного отдела образования акимата Мунайлинского района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"№ 9 жалпы білім беру орта мектебі" Мунайлинского районного отдела образования акимата Мунайлинского района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"№ 10 жалпы білім беру орта мектебі" Мунайлинского районного отдела образования акимата Мунайлинского района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средняя школа № 12" Мунайлинского районного отдела образования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"Школа-гимназия № 13" Мунайлинского районного отдела образования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